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spacing w:before="47"/>
        <w:ind w:left="6004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eastAsia="zh-CN"/>
        </w:rPr>
        <w:t>环氧乙烷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C2H4O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rPr>
          <w:rFonts w:hint="eastAsia"/>
          <w:lang w:val="en-US" w:eastAsia="zh-CN"/>
        </w:rPr>
        <w:t>环氧乙烷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166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  <w:rPr>
          <w:rFonts w:hint="eastAsia" w:eastAsia="宋体"/>
          <w:lang w:val="en-US" w:eastAsia="zh-CN"/>
        </w:rPr>
      </w:pPr>
      <w:r>
        <w:br w:type="column"/>
      </w: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C2H4O</w:t>
      </w:r>
      <w:r>
        <w:t>-10</w:t>
      </w:r>
      <w:r>
        <w:rPr>
          <w:rFonts w:hint="eastAsia"/>
          <w:lang w:val="en-US" w:eastAsia="zh-CN"/>
        </w:rPr>
        <w:t>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10</w:t>
      </w:r>
      <w:r>
        <w:rPr>
          <w:rFonts w:hint="eastAsia"/>
          <w:lang w:val="en-US" w:eastAsia="zh-CN"/>
        </w:rPr>
        <w:t>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100</w:t>
      </w:r>
      <w:r>
        <w:t>ppm</w:t>
      </w:r>
    </w:p>
    <w:p>
      <w:pPr>
        <w:pStyle w:val="3"/>
        <w:tabs>
          <w:tab w:val="left" w:pos="2521"/>
        </w:tabs>
        <w:spacing w:before="4" w:line="225" w:lineRule="auto"/>
        <w:ind w:left="148" w:right="4493"/>
      </w:pPr>
      <w:r>
        <w:pict>
          <v:shape id="_x0000_s1027" o:spid="_x0000_s1027" style="position:absolute;left:0pt;margin-left:135.2pt;margin-top:0.1pt;height:14.4pt;width:255pt;mso-position-horizontal-relative:page;z-index:-251846656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5632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>0.2±0.2uA/ppm</w:t>
      </w:r>
      <w:r>
        <w:t>响应时间（T90）</w:t>
      </w:r>
      <w:r>
        <w:tab/>
      </w:r>
      <w:r>
        <w:t>≤</w:t>
      </w:r>
      <w:r>
        <w:rPr>
          <w:rFonts w:hint="eastAsia"/>
          <w:lang w:val="en-US" w:eastAsia="zh-CN"/>
        </w:rPr>
        <w:t>30</w:t>
      </w:r>
      <w:r>
        <w:t>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</w:t>
      </w:r>
      <w:r>
        <w:rPr>
          <w:rFonts w:hint="eastAsia"/>
          <w:lang w:val="en-US" w:eastAsia="zh-CN"/>
        </w:rPr>
        <w:t>10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 w:eastAsia="宋体"/>
          <w:lang w:val="en-US" w:eastAsia="zh-CN"/>
        </w:rPr>
      </w:pPr>
      <w:r>
        <w:t>基线</w:t>
      </w:r>
      <w:r>
        <w:tab/>
      </w:r>
      <w:r>
        <w:rPr>
          <w:rFonts w:hint="eastAsia"/>
          <w:lang w:val="en-US" w:eastAsia="zh-CN"/>
        </w:rP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0</w:t>
      </w:r>
      <w:r>
        <w:t>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rPr>
          <w:rFonts w:hint="eastAsia"/>
          <w:lang w:val="en-US" w:eastAsia="zh-CN"/>
        </w:rPr>
        <w:t>0</w:t>
      </w:r>
      <w:r>
        <w:t>~90%RH（无凝结）</w:t>
      </w:r>
    </w:p>
    <w:p>
      <w:pPr>
        <w:pStyle w:val="3"/>
        <w:tabs>
          <w:tab w:val="left" w:pos="2600"/>
        </w:tabs>
        <w:spacing w:line="288" w:lineRule="exact"/>
        <w:ind w:left="200"/>
        <w:rPr>
          <w:rFonts w:hint="default" w:eastAsia="宋体"/>
          <w:lang w:val="en-US" w:eastAsia="zh-CN"/>
        </w:rPr>
      </w:pPr>
      <w:r>
        <w:t>压力范围</w:t>
      </w:r>
      <w:r>
        <w:tab/>
      </w:r>
      <w:r>
        <w:rPr>
          <w:rFonts w:hint="eastAsia"/>
          <w:lang w:val="en-US" w:eastAsia="zh-CN"/>
        </w:rPr>
        <w:t>1±0.1标准大气压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9488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166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8464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1660" w:right="540" w:bottom="980" w:left="920" w:header="720" w:footer="720" w:gutter="0"/>
        </w:sectPr>
      </w:pPr>
    </w:p>
    <w:p>
      <w:pPr>
        <w:spacing w:before="97"/>
        <w:ind w:left="6003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val="en-US" w:eastAsia="zh-CN"/>
        </w:rPr>
        <w:t>环氧乙烷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C2H4O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</w:t>
      </w:r>
      <w:bookmarkStart w:id="0" w:name="_GoBack"/>
      <w:bookmarkEnd w:id="0"/>
      <w:r>
        <w:rPr>
          <w:color w:val="211E1F"/>
        </w:rPr>
        <w:t>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环氧乙烷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rFonts w:hint="eastAsia" w:eastAsia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rFonts w:hint="default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乙醇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甲醇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异丙醇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50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1.3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166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7776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447.4pt;margin-top:59.6pt;height:21.55pt;width:99.55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31" w:lineRule="exact"/>
                  <w:ind w:left="20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57F59CE"/>
    <w:rsid w:val="142B1201"/>
    <w:rsid w:val="19106DA8"/>
    <w:rsid w:val="20C918AB"/>
    <w:rsid w:val="26683D05"/>
    <w:rsid w:val="2D72579B"/>
    <w:rsid w:val="40F81532"/>
    <w:rsid w:val="427521BA"/>
    <w:rsid w:val="4AA03498"/>
    <w:rsid w:val="57B45925"/>
    <w:rsid w:val="5A8E2821"/>
    <w:rsid w:val="5B413B6C"/>
    <w:rsid w:val="63180298"/>
    <w:rsid w:val="69B376D3"/>
    <w:rsid w:val="69F635C9"/>
    <w:rsid w:val="74FB0FD4"/>
    <w:rsid w:val="766F54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X、dw</cp:lastModifiedBy>
  <dcterms:modified xsi:type="dcterms:W3CDTF">2021-03-01T09:27:13Z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2052-11.1.0.9564</vt:lpwstr>
  </property>
</Properties>
</file>