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"/>
        <w:rPr>
          <w:rFonts w:ascii="Times New Roman"/>
          <w:sz w:val="10"/>
        </w:rPr>
      </w:pPr>
    </w:p>
    <w:p>
      <w:pPr>
        <w:spacing w:before="47"/>
        <w:ind w:left="6004" w:right="0" w:firstLine="0"/>
        <w:jc w:val="left"/>
        <w:rPr>
          <w:rFonts w:hint="eastAsia" w:ascii="微软雅黑" w:eastAsia="微软雅黑"/>
          <w:b/>
          <w:sz w:val="21"/>
        </w:rPr>
      </w:pPr>
      <w:r>
        <w:rPr>
          <w:color w:val="FF0000"/>
          <w:sz w:val="21"/>
        </w:rPr>
        <w:t>三电极</w:t>
      </w:r>
      <w:r>
        <w:rPr>
          <w:rFonts w:hint="eastAsia"/>
          <w:color w:val="FF0000"/>
          <w:sz w:val="21"/>
          <w:lang w:eastAsia="zh-CN"/>
        </w:rPr>
        <w:t>硫化氢</w:t>
      </w:r>
      <w:r>
        <w:rPr>
          <w:color w:val="FF0000"/>
          <w:sz w:val="21"/>
        </w:rPr>
        <w:t xml:space="preserve">电化学传感器 </w:t>
      </w:r>
      <w:r>
        <w:rPr>
          <w:rFonts w:hint="eastAsia" w:ascii="微软雅黑" w:eastAsia="微软雅黑"/>
          <w:b/>
          <w:color w:val="FF0000"/>
          <w:sz w:val="21"/>
        </w:rPr>
        <w:t>(</w:t>
      </w:r>
      <w:r>
        <w:rPr>
          <w:rFonts w:ascii="Arial" w:eastAsia="Arial"/>
          <w:b/>
          <w:color w:val="FF0000"/>
          <w:sz w:val="23"/>
        </w:rPr>
        <w:t>JEC-</w:t>
      </w:r>
      <w:r>
        <w:rPr>
          <w:rFonts w:hint="eastAsia" w:ascii="Arial"/>
          <w:b/>
          <w:color w:val="FF0000"/>
          <w:sz w:val="23"/>
          <w:lang w:eastAsia="zh-CN"/>
        </w:rPr>
        <w:t>H2S</w:t>
      </w:r>
      <w:r>
        <w:rPr>
          <w:rFonts w:ascii="Arial" w:eastAsia="Arial"/>
          <w:b/>
          <w:color w:val="FF0000"/>
          <w:sz w:val="23"/>
        </w:rPr>
        <w:t>-</w:t>
      </w:r>
      <w:r>
        <w:rPr>
          <w:rFonts w:hint="eastAsia" w:ascii="Arial"/>
          <w:b/>
          <w:color w:val="FF0000"/>
          <w:sz w:val="23"/>
          <w:lang w:val="en-US" w:eastAsia="zh-CN"/>
        </w:rPr>
        <w:t>100</w:t>
      </w:r>
      <w:r>
        <w:rPr>
          <w:rFonts w:hint="eastAsia" w:ascii="微软雅黑" w:eastAsia="微软雅黑"/>
          <w:b/>
          <w:color w:val="FF0000"/>
          <w:sz w:val="21"/>
        </w:rPr>
        <w:t>)</w:t>
      </w:r>
    </w:p>
    <w:p>
      <w:pPr>
        <w:pStyle w:val="3"/>
        <w:spacing w:before="13"/>
        <w:rPr>
          <w:rFonts w:ascii="微软雅黑"/>
          <w:b/>
          <w:sz w:val="9"/>
        </w:rPr>
      </w:pPr>
    </w:p>
    <w:p>
      <w:pPr>
        <w:pStyle w:val="8"/>
        <w:numPr>
          <w:ilvl w:val="0"/>
          <w:numId w:val="1"/>
        </w:numPr>
        <w:tabs>
          <w:tab w:val="left" w:pos="425"/>
        </w:tabs>
        <w:spacing w:before="32" w:after="0" w:line="441" w:lineRule="exact"/>
        <w:ind w:left="424" w:right="0" w:hanging="206"/>
        <w:jc w:val="left"/>
        <w:rPr>
          <w:rFonts w:hint="eastAsia" w:ascii="微软雅黑" w:hAnsi="微软雅黑" w:eastAsia="微软雅黑"/>
          <w:color w:val="204929"/>
          <w:sz w:val="25"/>
        </w:rPr>
      </w:pPr>
      <w:r>
        <w:rPr>
          <w:color w:val="204929"/>
          <w:sz w:val="28"/>
        </w:rPr>
        <w:t>产品概述</w:t>
      </w:r>
    </w:p>
    <w:p>
      <w:pPr>
        <w:pStyle w:val="3"/>
        <w:spacing w:before="14" w:line="206" w:lineRule="auto"/>
        <w:ind w:left="430" w:right="620"/>
      </w:pPr>
      <w:r>
        <w:rPr>
          <w:color w:val="211E1F"/>
        </w:rPr>
        <w:t>本产品用于测量</w:t>
      </w:r>
      <w:r>
        <w:rPr>
          <w:rFonts w:hint="eastAsia"/>
          <w:lang w:val="en-US" w:eastAsia="zh-CN"/>
        </w:rPr>
        <w:t>硫化氢</w:t>
      </w:r>
      <w:r>
        <w:t>气体的浓度，采用三</w:t>
      </w:r>
      <w:r>
        <w:rPr>
          <w:color w:val="211E1F"/>
        </w:rPr>
        <w:t>电极结构设计，利用电化学方法测量气体浓度。</w:t>
      </w:r>
    </w:p>
    <w:p>
      <w:pPr>
        <w:pStyle w:val="2"/>
        <w:numPr>
          <w:ilvl w:val="0"/>
          <w:numId w:val="1"/>
        </w:numPr>
        <w:tabs>
          <w:tab w:val="left" w:pos="435"/>
        </w:tabs>
        <w:spacing w:before="104" w:after="0" w:line="240" w:lineRule="auto"/>
        <w:ind w:left="434" w:right="0" w:hanging="217"/>
        <w:jc w:val="left"/>
        <w:rPr>
          <w:rFonts w:hint="eastAsia" w:ascii="微软雅黑" w:hAnsi="微软雅黑" w:eastAsia="微软雅黑"/>
          <w:sz w:val="25"/>
        </w:rPr>
      </w:pPr>
      <w:r>
        <w:t>性能参数</w:t>
      </w:r>
    </w:p>
    <w:p>
      <w:pPr>
        <w:spacing w:after="0" w:line="240" w:lineRule="auto"/>
        <w:jc w:val="left"/>
        <w:rPr>
          <w:rFonts w:hint="eastAsia" w:ascii="微软雅黑" w:hAnsi="微软雅黑" w:eastAsia="微软雅黑"/>
          <w:sz w:val="25"/>
        </w:rPr>
        <w:sectPr>
          <w:headerReference r:id="rId3" w:type="default"/>
          <w:footerReference r:id="rId4" w:type="default"/>
          <w:type w:val="continuous"/>
          <w:pgSz w:w="11900" w:h="16820"/>
          <w:pgMar w:top="1660" w:right="540" w:bottom="980" w:left="920" w:header="329" w:footer="790" w:gutter="0"/>
          <w:pgNumType w:start="1"/>
        </w:sect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11"/>
        <w:rPr>
          <w:sz w:val="35"/>
        </w:rPr>
      </w:pPr>
    </w:p>
    <w:p>
      <w:pPr>
        <w:pStyle w:val="8"/>
        <w:numPr>
          <w:ilvl w:val="0"/>
          <w:numId w:val="1"/>
        </w:numPr>
        <w:tabs>
          <w:tab w:val="left" w:pos="488"/>
        </w:tabs>
        <w:spacing w:before="0" w:after="0" w:line="240" w:lineRule="auto"/>
        <w:ind w:left="487" w:right="0" w:hanging="217"/>
        <w:jc w:val="left"/>
        <w:rPr>
          <w:rFonts w:hint="eastAsia" w:ascii="微软雅黑" w:hAnsi="微软雅黑" w:eastAsia="微软雅黑"/>
          <w:sz w:val="25"/>
        </w:rPr>
      </w:pPr>
      <w:r>
        <w:rPr>
          <w:sz w:val="28"/>
        </w:rPr>
        <w:t>工作条件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9"/>
        <w:rPr>
          <w:sz w:val="42"/>
        </w:rPr>
      </w:pPr>
    </w:p>
    <w:p>
      <w:pPr>
        <w:pStyle w:val="8"/>
        <w:numPr>
          <w:ilvl w:val="1"/>
          <w:numId w:val="1"/>
        </w:numPr>
        <w:tabs>
          <w:tab w:val="left" w:pos="584"/>
        </w:tabs>
        <w:spacing w:before="0" w:after="0" w:line="240" w:lineRule="auto"/>
        <w:ind w:left="583" w:right="0" w:hanging="217"/>
        <w:jc w:val="left"/>
        <w:rPr>
          <w:sz w:val="28"/>
        </w:rPr>
      </w:pPr>
      <w:r>
        <w:rPr>
          <w:spacing w:val="-5"/>
          <w:sz w:val="28"/>
        </w:rPr>
        <w:t>物理性能</w:t>
      </w:r>
    </w:p>
    <w:p>
      <w:pPr>
        <w:pStyle w:val="3"/>
        <w:tabs>
          <w:tab w:val="left" w:pos="2521"/>
        </w:tabs>
        <w:spacing w:line="295" w:lineRule="exact"/>
        <w:ind w:left="148"/>
        <w:rPr>
          <w:rFonts w:hint="eastAsia" w:eastAsia="宋体"/>
          <w:lang w:val="en-US" w:eastAsia="zh-CN"/>
        </w:rPr>
      </w:pPr>
      <w:r>
        <w:br w:type="column"/>
      </w:r>
      <w:r>
        <w:t>型号</w:t>
      </w:r>
      <w:r>
        <w:tab/>
      </w:r>
      <w:r>
        <w:t>JEC-</w:t>
      </w:r>
      <w:r>
        <w:rPr>
          <w:rFonts w:hint="eastAsia"/>
          <w:lang w:eastAsia="zh-CN"/>
        </w:rPr>
        <w:t>H2S</w:t>
      </w:r>
      <w:r>
        <w:t>-10</w:t>
      </w:r>
      <w:r>
        <w:rPr>
          <w:rFonts w:hint="eastAsia"/>
          <w:lang w:val="en-US" w:eastAsia="zh-CN"/>
        </w:rPr>
        <w:t>0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6" o:spid="_x0000_s1026" style="position:absolute;left:0pt;margin-left:135.2pt;margin-top:0.15pt;height:14.4pt;width:255pt;mso-position-horizontal-relative:page;z-index:-251847680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正常检测范围</w:t>
      </w:r>
      <w:r>
        <w:tab/>
      </w:r>
      <w:r>
        <w:t>10</w:t>
      </w:r>
      <w:r>
        <w:rPr>
          <w:rFonts w:hint="eastAsia"/>
          <w:lang w:val="en-US" w:eastAsia="zh-CN"/>
        </w:rPr>
        <w:t>0</w:t>
      </w:r>
      <w:r>
        <w:t>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最大检测浓度</w:t>
      </w:r>
      <w:r>
        <w:tab/>
      </w:r>
      <w:r>
        <w:rPr>
          <w:rFonts w:hint="eastAsia"/>
          <w:lang w:val="en-US" w:eastAsia="zh-CN"/>
        </w:rPr>
        <w:t>500</w:t>
      </w:r>
      <w:r>
        <w:t>ppm</w:t>
      </w:r>
    </w:p>
    <w:p>
      <w:pPr>
        <w:pStyle w:val="3"/>
        <w:tabs>
          <w:tab w:val="left" w:pos="2521"/>
        </w:tabs>
        <w:spacing w:before="4" w:line="225" w:lineRule="auto"/>
        <w:ind w:left="148" w:right="4493"/>
      </w:pPr>
      <w:r>
        <w:pict>
          <v:shape id="_x0000_s1027" o:spid="_x0000_s1027" style="position:absolute;left:0pt;margin-left:135.2pt;margin-top:0.1pt;height:14.4pt;width:255pt;mso-position-horizontal-relative:page;z-index:-251846656;mso-width-relative:page;mso-height-relative:page;" fillcolor="#BDBDBD" filled="t" stroked="f" coordorigin="2705,2" coordsize="5100,288" path="m7805,2l5078,2,2705,2,2705,290,5078,290,7805,290,7805,2e">
            <v:path arrowok="t"/>
            <v:fill on="t" focussize="0,0"/>
            <v:stroke on="f"/>
            <v:imagedata o:title=""/>
            <o:lock v:ext="edit"/>
          </v:shape>
        </w:pict>
      </w:r>
      <w:r>
        <w:pict>
          <v:shape id="_x0000_s1028" o:spid="_x0000_s1028" style="position:absolute;left:0pt;margin-left:135.2pt;margin-top:28.9pt;height:14.4pt;width:255pt;mso-position-horizontal-relative:page;z-index:-251845632;mso-width-relative:page;mso-height-relative:page;" fillcolor="#BDBDBD" filled="t" stroked="f" coordorigin="2705,578" coordsize="5100,288" path="m7805,578l5078,578,2705,578,2705,866,5078,866,7805,866,7805,578e">
            <v:path arrowok="t"/>
            <v:fill on="t" focussize="0,0"/>
            <v:stroke on="f"/>
            <v:imagedata o:title=""/>
            <o:lock v:ext="edit"/>
          </v:shape>
        </w:pict>
      </w:r>
      <w:r>
        <w:t>灵敏度</w:t>
      </w:r>
      <w:r>
        <w:tab/>
      </w:r>
      <w:r>
        <w:rPr>
          <w:rFonts w:hint="eastAsia"/>
          <w:lang w:val="en-US" w:eastAsia="zh-CN"/>
        </w:rPr>
        <w:t>0.5±0.2uA/ppm</w:t>
      </w:r>
      <w:r>
        <w:t>响应时间（T90）</w:t>
      </w:r>
      <w:r>
        <w:tab/>
      </w:r>
      <w:r>
        <w:t>≤</w:t>
      </w:r>
      <w:r>
        <w:rPr>
          <w:rFonts w:hint="eastAsia"/>
          <w:lang w:val="en-US" w:eastAsia="zh-CN"/>
        </w:rPr>
        <w:t>30</w:t>
      </w:r>
      <w:r>
        <w:t>秒</w:t>
      </w:r>
    </w:p>
    <w:p>
      <w:pPr>
        <w:pStyle w:val="3"/>
        <w:tabs>
          <w:tab w:val="left" w:pos="2521"/>
        </w:tabs>
        <w:spacing w:line="281" w:lineRule="exact"/>
        <w:ind w:left="148"/>
      </w:pPr>
      <w:r>
        <w:t>基线漂移</w:t>
      </w:r>
      <w:r>
        <w:tab/>
      </w:r>
      <w:r>
        <w:t>0至</w:t>
      </w:r>
      <w:r>
        <w:rPr>
          <w:rFonts w:hint="eastAsia"/>
          <w:lang w:val="en-US" w:eastAsia="zh-CN"/>
        </w:rPr>
        <w:t>0.5</w:t>
      </w:r>
      <w:r>
        <w:t>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分辨率</w:t>
      </w:r>
      <w:r>
        <w:tab/>
      </w:r>
      <w:r>
        <w:t>0.1ppm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9" o:spid="_x0000_s1029" style="position:absolute;left:0pt;margin-left:135.2pt;margin-top:0.15pt;height:14.4pt;width:255pt;mso-position-horizontal-relative:page;z-index:-251844608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线性度</w:t>
      </w:r>
      <w:r>
        <w:tab/>
      </w:r>
      <w:r>
        <w:t>线性</w:t>
      </w:r>
    </w:p>
    <w:p>
      <w:pPr>
        <w:pStyle w:val="3"/>
        <w:tabs>
          <w:tab w:val="left" w:pos="2521"/>
        </w:tabs>
        <w:spacing w:line="288" w:lineRule="exact"/>
        <w:ind w:left="148"/>
        <w:rPr>
          <w:rFonts w:hint="default" w:eastAsia="宋体"/>
          <w:lang w:val="en-US" w:eastAsia="zh-CN"/>
        </w:rPr>
      </w:pPr>
      <w:r>
        <w:t>基线</w:t>
      </w:r>
      <w:r>
        <w:tab/>
      </w:r>
      <w:r>
        <w:rPr>
          <w:rFonts w:hint="eastAsia"/>
          <w:lang w:val="en-US" w:eastAsia="zh-CN"/>
        </w:rPr>
        <w:t>＜±0.2uA</w:t>
      </w:r>
    </w:p>
    <w:p>
      <w:pPr>
        <w:pStyle w:val="3"/>
        <w:tabs>
          <w:tab w:val="left" w:pos="2521"/>
        </w:tabs>
        <w:spacing w:line="298" w:lineRule="exact"/>
        <w:ind w:left="148"/>
      </w:pPr>
      <w:r>
        <w:pict>
          <v:shape id="_x0000_s1030" o:spid="_x0000_s1030" style="position:absolute;left:0pt;margin-left:135.2pt;margin-top:0.15pt;height:14.4pt;width:255pt;mso-position-horizontal-relative:page;z-index:-251843584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偏压</w:t>
      </w:r>
      <w:r>
        <w:tab/>
      </w:r>
      <w:r>
        <w:rPr>
          <w:rFonts w:hint="eastAsia"/>
          <w:lang w:val="en-US" w:eastAsia="zh-CN"/>
        </w:rPr>
        <w:t>0</w:t>
      </w:r>
      <w:r>
        <w:t>mV</w:t>
      </w:r>
    </w:p>
    <w:p>
      <w:pPr>
        <w:pStyle w:val="3"/>
        <w:spacing w:before="11"/>
        <w:rPr>
          <w:sz w:val="22"/>
        </w:rPr>
      </w:pPr>
    </w:p>
    <w:p>
      <w:pPr>
        <w:pStyle w:val="3"/>
        <w:tabs>
          <w:tab w:val="left" w:pos="2600"/>
        </w:tabs>
        <w:spacing w:line="298" w:lineRule="exact"/>
        <w:ind w:left="200"/>
      </w:pPr>
      <w:r>
        <w:t>温度范围</w:t>
      </w:r>
      <w:r>
        <w:tab/>
      </w:r>
      <w:r>
        <w:t>0~50℃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1" o:spid="_x0000_s1031" style="position:absolute;left:0pt;margin-left:137.85pt;margin-top:0.1pt;height:14.4pt;width:254.9pt;mso-position-horizontal-relative:page;z-index:-251842560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湿度范围</w:t>
      </w:r>
      <w:r>
        <w:tab/>
      </w:r>
      <w:r>
        <w:rPr>
          <w:rFonts w:hint="eastAsia"/>
          <w:lang w:val="en-US" w:eastAsia="zh-CN"/>
        </w:rPr>
        <w:t>0</w:t>
      </w:r>
      <w:r>
        <w:t>~90%RH（无凝结）</w:t>
      </w:r>
    </w:p>
    <w:p>
      <w:pPr>
        <w:pStyle w:val="3"/>
        <w:tabs>
          <w:tab w:val="left" w:pos="2600"/>
        </w:tabs>
        <w:spacing w:line="288" w:lineRule="exact"/>
        <w:ind w:left="200"/>
        <w:rPr>
          <w:rFonts w:hint="default" w:eastAsia="宋体"/>
          <w:lang w:val="en-US" w:eastAsia="zh-CN"/>
        </w:rPr>
      </w:pPr>
      <w:r>
        <w:t>压力范围</w:t>
      </w:r>
      <w:r>
        <w:tab/>
      </w:r>
      <w:r>
        <w:rPr>
          <w:rFonts w:hint="eastAsia"/>
          <w:lang w:val="en-US" w:eastAsia="zh-CN"/>
        </w:rPr>
        <w:t>1±0.1标准大气压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2" o:spid="_x0000_s1032" style="position:absolute;left:0pt;margin-left:137.85pt;margin-top:0.1pt;height:14.4pt;width:254.9pt;mso-position-horizontal-relative:page;z-index:-251841536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使用寿命</w:t>
      </w:r>
      <w:r>
        <w:tab/>
      </w:r>
      <w:r>
        <w:t>3年（空气中）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长期稳定性</w:t>
      </w:r>
      <w:r>
        <w:tab/>
      </w:r>
      <w:r>
        <w:t>＜2%信号值/月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3" o:spid="_x0000_s1033" style="position:absolute;left:0pt;margin-left:137.85pt;margin-top:0.1pt;height:14.4pt;width:254.9pt;mso-position-horizontal-relative:page;z-index:-251840512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存储温度</w:t>
      </w:r>
      <w:r>
        <w:tab/>
      </w:r>
      <w:r>
        <w:t>10~30℃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存储时间</w:t>
      </w:r>
      <w:r>
        <w:tab/>
      </w:r>
      <w:r>
        <w:t>6个月（专用包装盒）</w:t>
      </w:r>
    </w:p>
    <w:p>
      <w:pPr>
        <w:pStyle w:val="3"/>
        <w:tabs>
          <w:tab w:val="left" w:pos="2600"/>
        </w:tabs>
        <w:spacing w:line="298" w:lineRule="exact"/>
        <w:ind w:left="200"/>
      </w:pPr>
      <w:r>
        <w:pict>
          <v:group id="_x0000_s1034" o:spid="_x0000_s1034" o:spt="203" style="position:absolute;left:0pt;margin-left:137.85pt;margin-top:0.1pt;height:14.95pt;width:254.95pt;mso-position-horizontal-relative:page;z-index:-251839488;mso-width-relative:page;mso-height-relative:page;" coordorigin="2757,3" coordsize="5099,299">
            <o:lock v:ext="edit"/>
            <v:shape id="_x0000_s1035" o:spid="_x0000_s1035" style="position:absolute;left:2757;top:2;height:288;width:5098;" fillcolor="#BDBDBD" filled="t" stroked="f" coordorigin="2758,3" coordsize="5098,288" path="m7855,3l5158,3,2758,3,2758,291,5158,291,7855,291,7855,3e">
              <v:path arrowok="t"/>
              <v:fill on="t" focussize="0,0"/>
              <v:stroke on="f"/>
              <v:imagedata o:title=""/>
              <o:lock v:ext="edit"/>
            </v:shape>
            <v:line id="_x0000_s1036" o:spid="_x0000_s1036" o:spt="20" style="position:absolute;left:2757;top:291;height:0;width:5098;" stroked="t" coordsize="21600,21600">
              <v:path arrowok="t"/>
              <v:fill focussize="0,0"/>
              <v:stroke weight="1pt" color="#000000"/>
              <v:imagedata o:title=""/>
              <o:lock v:ext="edit"/>
            </v:line>
          </v:group>
        </w:pict>
      </w:r>
      <w:r>
        <w:t>保质期</w:t>
      </w:r>
      <w:r>
        <w:tab/>
      </w:r>
      <w:r>
        <w:t>24个月</w:t>
      </w:r>
    </w:p>
    <w:p>
      <w:pPr>
        <w:spacing w:after="0" w:line="298" w:lineRule="exact"/>
        <w:sectPr>
          <w:type w:val="continuous"/>
          <w:pgSz w:w="11900" w:h="16820"/>
          <w:pgMar w:top="1660" w:right="540" w:bottom="980" w:left="920" w:header="720" w:footer="720" w:gutter="0"/>
          <w:cols w:equalWidth="0" w:num="2">
            <w:col w:w="1705" w:space="40"/>
            <w:col w:w="8695"/>
          </w:cols>
        </w:sectPr>
      </w:pPr>
    </w:p>
    <w:p>
      <w:pPr>
        <w:pStyle w:val="3"/>
        <w:tabs>
          <w:tab w:val="left" w:pos="4367"/>
        </w:tabs>
        <w:spacing w:before="157" w:line="298" w:lineRule="exact"/>
        <w:ind w:left="1995"/>
      </w:pPr>
      <w:r>
        <w:t>壳体材质</w:t>
      </w:r>
      <w:r>
        <w:tab/>
      </w:r>
      <w:r>
        <w:t>ABS</w:t>
      </w:r>
    </w:p>
    <w:p>
      <w:pPr>
        <w:pStyle w:val="3"/>
        <w:tabs>
          <w:tab w:val="left" w:pos="4367"/>
        </w:tabs>
        <w:spacing w:line="288" w:lineRule="exact"/>
        <w:ind w:left="1995"/>
      </w:pPr>
      <w:r>
        <w:pict>
          <v:shape id="_x0000_s1037" o:spid="_x0000_s1037" style="position:absolute;left:0pt;margin-left:140.4pt;margin-top:0.1pt;height:14.4pt;width:255pt;mso-position-horizontal-relative:page;z-index:-251838464;mso-width-relative:page;mso-height-relative:page;" fillcolor="#BDBDBD" filled="t" stroked="f" coordorigin="2808,2" coordsize="5100,288" path="m7908,2l5179,2,2808,2,2808,290,5179,290,7908,290,7908,2e">
            <v:path arrowok="t"/>
            <v:fill on="t" focussize="0,0"/>
            <v:stroke on="f"/>
            <v:imagedata o:title=""/>
            <o:lock v:ext="edit"/>
          </v:shape>
        </w:pict>
      </w:r>
      <w:r>
        <w:t>重量</w:t>
      </w:r>
      <w:r>
        <w:tab/>
      </w:r>
      <w:r>
        <w:t>5克</w:t>
      </w:r>
    </w:p>
    <w:p>
      <w:pPr>
        <w:pStyle w:val="3"/>
        <w:tabs>
          <w:tab w:val="left" w:pos="4367"/>
        </w:tabs>
        <w:spacing w:line="298" w:lineRule="exact"/>
        <w:ind w:left="1995"/>
      </w:pPr>
      <w:r>
        <w:t>方向性</w:t>
      </w:r>
      <w:r>
        <w:tab/>
      </w:r>
      <w:r>
        <w:t>无</w:t>
      </w:r>
    </w:p>
    <w:p>
      <w:pPr>
        <w:pStyle w:val="3"/>
        <w:spacing w:before="11"/>
        <w:rPr>
          <w:sz w:val="22"/>
        </w:rPr>
      </w:pPr>
    </w:p>
    <w:p>
      <w:pPr>
        <w:pStyle w:val="2"/>
        <w:numPr>
          <w:ilvl w:val="2"/>
          <w:numId w:val="1"/>
        </w:numPr>
        <w:tabs>
          <w:tab w:val="left" w:pos="706"/>
        </w:tabs>
        <w:spacing w:before="28" w:after="0" w:line="240" w:lineRule="auto"/>
        <w:ind w:left="706" w:right="0" w:hanging="238"/>
        <w:jc w:val="left"/>
        <w:rPr>
          <w:rFonts w:hint="eastAsia" w:ascii="微软雅黑" w:hAnsi="微软雅黑" w:eastAsia="微软雅黑"/>
        </w:rPr>
      </w:pPr>
      <w:r>
        <w:rPr>
          <w:spacing w:val="23"/>
        </w:rPr>
        <w:t>产品尺寸</w:t>
      </w:r>
    </w:p>
    <w:p>
      <w:pPr>
        <w:pStyle w:val="3"/>
        <w:rPr>
          <w:sz w:val="20"/>
        </w:rPr>
      </w:pPr>
    </w:p>
    <w:p>
      <w:pPr>
        <w:pStyle w:val="3"/>
        <w:rPr>
          <w:sz w:val="22"/>
        </w:rPr>
      </w:pPr>
      <w:r>
        <w:drawing>
          <wp:anchor distT="0" distB="0" distL="0" distR="0" simplePos="0" relativeHeight="0" behindDoc="0" locked="0" layoutInCell="1" allowOverlap="1">
            <wp:simplePos x="0" y="0"/>
            <wp:positionH relativeFrom="page">
              <wp:posOffset>946150</wp:posOffset>
            </wp:positionH>
            <wp:positionV relativeFrom="paragraph">
              <wp:posOffset>203835</wp:posOffset>
            </wp:positionV>
            <wp:extent cx="4653915" cy="150368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3930" cy="15035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spacing w:before="93"/>
        <w:ind w:left="644"/>
      </w:pPr>
      <w:r>
        <w:rPr>
          <w:rFonts w:hint="eastAsia" w:ascii="MS UI Gothic" w:hAnsi="MS UI Gothic" w:eastAsia="MS UI Gothic"/>
          <w:color w:val="211E1F"/>
        </w:rPr>
        <w:t>※</w:t>
      </w:r>
      <w:r>
        <w:rPr>
          <w:color w:val="211E1F"/>
        </w:rPr>
        <w:t>所有尺寸标注以毫米为单位除非另有说明，所有公差±</w:t>
      </w:r>
      <w:r>
        <w:rPr>
          <w:rFonts w:ascii="Arial" w:hAnsi="Arial" w:eastAsia="Arial"/>
          <w:color w:val="211E1F"/>
        </w:rPr>
        <w:t>0.10</w:t>
      </w:r>
      <w:r>
        <w:rPr>
          <w:color w:val="211E1F"/>
        </w:rPr>
        <w:t>毫米</w:t>
      </w:r>
    </w:p>
    <w:p>
      <w:pPr>
        <w:spacing w:after="0"/>
        <w:sectPr>
          <w:type w:val="continuous"/>
          <w:pgSz w:w="11900" w:h="16820"/>
          <w:pgMar w:top="1660" w:right="540" w:bottom="980" w:left="920" w:header="720" w:footer="720" w:gutter="0"/>
        </w:sectPr>
      </w:pPr>
    </w:p>
    <w:p>
      <w:pPr>
        <w:spacing w:before="97"/>
        <w:ind w:left="6003" w:right="0" w:firstLine="0"/>
        <w:jc w:val="left"/>
        <w:rPr>
          <w:rFonts w:hint="eastAsia" w:ascii="微软雅黑" w:eastAsia="微软雅黑"/>
          <w:b/>
          <w:sz w:val="21"/>
        </w:rPr>
      </w:pPr>
      <w:r>
        <w:rPr>
          <w:color w:val="FF0000"/>
          <w:sz w:val="21"/>
        </w:rPr>
        <w:t>三电极</w:t>
      </w:r>
      <w:r>
        <w:rPr>
          <w:rFonts w:hint="eastAsia"/>
          <w:color w:val="FF0000"/>
          <w:sz w:val="21"/>
          <w:lang w:val="en-US" w:eastAsia="zh-CN"/>
        </w:rPr>
        <w:t>硫化氢</w:t>
      </w:r>
      <w:r>
        <w:rPr>
          <w:color w:val="FF0000"/>
          <w:sz w:val="21"/>
        </w:rPr>
        <w:t xml:space="preserve">电化学传感器 </w:t>
      </w:r>
      <w:r>
        <w:rPr>
          <w:rFonts w:hint="eastAsia" w:ascii="微软雅黑" w:eastAsia="微软雅黑"/>
          <w:b/>
          <w:color w:val="FF0000"/>
          <w:sz w:val="21"/>
        </w:rPr>
        <w:t>(</w:t>
      </w:r>
      <w:r>
        <w:rPr>
          <w:rFonts w:ascii="Arial" w:eastAsia="Arial"/>
          <w:b/>
          <w:color w:val="FF0000"/>
          <w:sz w:val="23"/>
        </w:rPr>
        <w:t>JEC-</w:t>
      </w:r>
      <w:r>
        <w:rPr>
          <w:rFonts w:hint="eastAsia" w:ascii="Arial"/>
          <w:b/>
          <w:color w:val="FF0000"/>
          <w:sz w:val="23"/>
          <w:lang w:eastAsia="zh-CN"/>
        </w:rPr>
        <w:t>H2S</w:t>
      </w:r>
      <w:r>
        <w:rPr>
          <w:rFonts w:ascii="Arial" w:eastAsia="Arial"/>
          <w:b/>
          <w:color w:val="FF0000"/>
          <w:sz w:val="23"/>
        </w:rPr>
        <w:t>-</w:t>
      </w:r>
      <w:r>
        <w:rPr>
          <w:rFonts w:hint="eastAsia" w:ascii="Arial"/>
          <w:b/>
          <w:color w:val="FF0000"/>
          <w:sz w:val="23"/>
          <w:lang w:val="en-US" w:eastAsia="zh-CN"/>
        </w:rPr>
        <w:t>100</w:t>
      </w:r>
      <w:r>
        <w:rPr>
          <w:rFonts w:hint="eastAsia" w:ascii="微软雅黑" w:eastAsia="微软雅黑"/>
          <w:b/>
          <w:color w:val="FF0000"/>
          <w:sz w:val="21"/>
        </w:rPr>
        <w:t>)</w:t>
      </w:r>
    </w:p>
    <w:p>
      <w:pPr>
        <w:pStyle w:val="3"/>
        <w:rPr>
          <w:rFonts w:ascii="微软雅黑"/>
          <w:b/>
        </w:rPr>
      </w:pPr>
    </w:p>
    <w:p>
      <w:pPr>
        <w:pStyle w:val="2"/>
        <w:numPr>
          <w:ilvl w:val="0"/>
          <w:numId w:val="1"/>
        </w:numPr>
        <w:tabs>
          <w:tab w:val="left" w:pos="491"/>
        </w:tabs>
        <w:spacing w:before="35" w:after="0" w:line="240" w:lineRule="auto"/>
        <w:ind w:left="490" w:right="0" w:hanging="217"/>
        <w:jc w:val="left"/>
        <w:rPr>
          <w:rFonts w:hint="eastAsia" w:ascii="微软雅黑" w:hAnsi="微软雅黑" w:eastAsia="微软雅黑"/>
          <w:sz w:val="25"/>
        </w:rPr>
      </w:pPr>
      <w:r>
        <w:t>安装说明</w:t>
      </w:r>
    </w:p>
    <w:p>
      <w:pPr>
        <w:pStyle w:val="3"/>
        <w:spacing w:before="253" w:line="206" w:lineRule="auto"/>
        <w:ind w:left="224" w:right="1531"/>
        <w:jc w:val="both"/>
      </w:pPr>
      <w:r>
        <w:rPr>
          <w:color w:val="211E1F"/>
        </w:rPr>
        <w:t>电极脚请正确连接，连接位置不对会影响传感器的正常工作；传感器应避免与有机溶剂、涂料、油类及高浓度气体接触；请勿直接在传感器上或靠近传感器的地方使用粘合剂，以防止塑料外壳的破裂；若在特殊环境下使用，请预先联系我们。</w:t>
      </w:r>
    </w:p>
    <w:p>
      <w:pPr>
        <w:pStyle w:val="3"/>
        <w:rPr>
          <w:sz w:val="20"/>
        </w:rPr>
      </w:pPr>
    </w:p>
    <w:p>
      <w:pPr>
        <w:pStyle w:val="3"/>
        <w:spacing w:before="10"/>
        <w:rPr>
          <w:sz w:val="20"/>
        </w:rPr>
      </w:pPr>
    </w:p>
    <w:tbl>
      <w:tblPr>
        <w:tblStyle w:val="5"/>
        <w:tblW w:w="0" w:type="auto"/>
        <w:tblInd w:w="1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15"/>
        <w:gridCol w:w="2601"/>
        <w:gridCol w:w="36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2215" w:type="dxa"/>
          </w:tcPr>
          <w:p>
            <w:pPr>
              <w:pStyle w:val="9"/>
              <w:numPr>
                <w:ilvl w:val="0"/>
                <w:numId w:val="2"/>
              </w:numPr>
              <w:tabs>
                <w:tab w:val="left" w:pos="330"/>
              </w:tabs>
              <w:spacing w:before="0" w:after="0" w:line="358" w:lineRule="exact"/>
              <w:ind w:left="329" w:right="0" w:hanging="217"/>
              <w:jc w:val="left"/>
              <w:rPr>
                <w:sz w:val="28"/>
              </w:rPr>
            </w:pPr>
            <w:r>
              <w:rPr>
                <w:sz w:val="28"/>
              </w:rPr>
              <w:t>交叉灵敏度</w:t>
            </w:r>
          </w:p>
        </w:tc>
        <w:tc>
          <w:tcPr>
            <w:tcW w:w="6204" w:type="dxa"/>
            <w:gridSpan w:val="2"/>
          </w:tcPr>
          <w:p>
            <w:pPr>
              <w:pStyle w:val="9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2215" w:type="dxa"/>
          </w:tcPr>
          <w:p>
            <w:pPr>
              <w:pStyle w:val="9"/>
              <w:spacing w:before="14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气体</w:t>
            </w:r>
          </w:p>
        </w:tc>
        <w:tc>
          <w:tcPr>
            <w:tcW w:w="2601" w:type="dxa"/>
          </w:tcPr>
          <w:p>
            <w:pPr>
              <w:pStyle w:val="9"/>
              <w:spacing w:before="14" w:line="240" w:lineRule="auto"/>
              <w:ind w:left="484"/>
              <w:rPr>
                <w:sz w:val="24"/>
              </w:rPr>
            </w:pPr>
            <w:r>
              <w:rPr>
                <w:sz w:val="24"/>
              </w:rPr>
              <w:t>浓度（ppm）</w:t>
            </w:r>
          </w:p>
        </w:tc>
        <w:tc>
          <w:tcPr>
            <w:tcW w:w="3603" w:type="dxa"/>
          </w:tcPr>
          <w:p>
            <w:pPr>
              <w:pStyle w:val="9"/>
              <w:spacing w:before="23" w:line="288" w:lineRule="exact"/>
              <w:ind w:left="797" w:right="283"/>
              <w:rPr>
                <w:sz w:val="24"/>
              </w:rPr>
            </w:pPr>
            <w:r>
              <w:rPr>
                <w:sz w:val="24"/>
              </w:rPr>
              <w:t>输出信号（相当于ppm</w:t>
            </w:r>
            <w:r>
              <w:rPr>
                <w:rFonts w:hint="eastAsia"/>
                <w:sz w:val="24"/>
                <w:lang w:eastAsia="zh-CN"/>
              </w:rPr>
              <w:t>，</w:t>
            </w:r>
            <w:r>
              <w:rPr>
                <w:rFonts w:hint="eastAsia"/>
                <w:sz w:val="24"/>
                <w:lang w:val="en-US" w:eastAsia="zh-CN"/>
              </w:rPr>
              <w:t>硫化氢</w:t>
            </w:r>
            <w:r>
              <w:rPr>
                <w:sz w:val="24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jc w:val="center"/>
              <w:rPr>
                <w:rFonts w:hint="eastAsia" w:eastAsia="宋体"/>
                <w:b w:val="0"/>
                <w:bCs w:val="0"/>
                <w:sz w:val="24"/>
                <w:lang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一氧化碳</w:t>
            </w:r>
          </w:p>
        </w:tc>
        <w:tc>
          <w:tcPr>
            <w:tcW w:w="2601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jc w:val="center"/>
              <w:rPr>
                <w:rFonts w:hint="default" w:eastAsia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lang w:val="en-US" w:eastAsia="zh-CN"/>
              </w:rPr>
              <w:t>300</w:t>
            </w:r>
          </w:p>
        </w:tc>
        <w:tc>
          <w:tcPr>
            <w:tcW w:w="3603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jc w:val="center"/>
              <w:rPr>
                <w:rFonts w:hint="default"/>
                <w:b w:val="0"/>
                <w:bCs w:val="0"/>
                <w:sz w:val="24"/>
                <w:lang w:val="en-US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1.9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215" w:type="dxa"/>
            <w:vAlign w:val="top"/>
          </w:tcPr>
          <w:p>
            <w:pPr>
              <w:pStyle w:val="4"/>
              <w:ind w:left="0" w:leftChars="0" w:right="0" w:rightChars="0" w:firstLine="0" w:firstLineChars="0"/>
              <w:jc w:val="center"/>
              <w:rPr>
                <w:b w:val="0"/>
                <w:bCs w:val="0"/>
                <w:sz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2"/>
                <w:szCs w:val="22"/>
                <w:lang w:val="en-US" w:eastAsia="zh-CN" w:bidi="en-US"/>
              </w:rPr>
              <w:t>二氧化硫</w:t>
            </w:r>
          </w:p>
        </w:tc>
        <w:tc>
          <w:tcPr>
            <w:tcW w:w="2601" w:type="dxa"/>
            <w:vAlign w:val="top"/>
          </w:tcPr>
          <w:p>
            <w:pPr>
              <w:pStyle w:val="4"/>
              <w:ind w:left="0" w:leftChars="0" w:right="0" w:rightChars="0" w:firstLine="0" w:firstLineChars="0"/>
              <w:jc w:val="center"/>
              <w:rPr>
                <w:b w:val="0"/>
                <w:bCs w:val="0"/>
                <w:sz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2"/>
                <w:szCs w:val="22"/>
                <w:lang w:val="en-US" w:eastAsia="zh-CN" w:bidi="en-US"/>
              </w:rPr>
              <w:t>4.5</w:t>
            </w:r>
          </w:p>
        </w:tc>
        <w:tc>
          <w:tcPr>
            <w:tcW w:w="3603" w:type="dxa"/>
            <w:vAlign w:val="top"/>
          </w:tcPr>
          <w:p>
            <w:pPr>
              <w:pStyle w:val="4"/>
              <w:ind w:left="0" w:leftChars="0" w:right="0" w:rightChars="0" w:firstLine="0" w:firstLineChars="0"/>
              <w:jc w:val="center"/>
              <w:rPr>
                <w:b w:val="0"/>
                <w:bCs w:val="0"/>
                <w:sz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2"/>
                <w:szCs w:val="22"/>
                <w:lang w:val="en-US" w:eastAsia="zh-CN" w:bidi="en-US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jc w:val="center"/>
              <w:rPr>
                <w:b w:val="0"/>
                <w:bCs w:val="0"/>
                <w:sz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2"/>
                <w:szCs w:val="22"/>
                <w:lang w:val="en-US" w:eastAsia="zh-CN" w:bidi="en-US"/>
              </w:rPr>
              <w:t>一氧化氮</w:t>
            </w:r>
          </w:p>
        </w:tc>
        <w:tc>
          <w:tcPr>
            <w:tcW w:w="2601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jc w:val="center"/>
              <w:rPr>
                <w:rFonts w:hint="default"/>
                <w:b w:val="0"/>
                <w:bCs w:val="0"/>
                <w:sz w:val="24"/>
                <w:lang w:val="en-US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2"/>
                <w:szCs w:val="22"/>
                <w:lang w:val="en-US" w:eastAsia="zh-CN" w:bidi="en-US"/>
              </w:rPr>
              <w:t>1.7</w:t>
            </w:r>
          </w:p>
        </w:tc>
        <w:tc>
          <w:tcPr>
            <w:tcW w:w="3603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jc w:val="center"/>
              <w:rPr>
                <w:rFonts w:hint="default"/>
                <w:b w:val="0"/>
                <w:bCs w:val="0"/>
                <w:sz w:val="24"/>
                <w:lang w:val="en-US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2"/>
                <w:szCs w:val="22"/>
                <w:lang w:val="en-US" w:eastAsia="zh-CN" w:bidi="en-US"/>
              </w:rPr>
              <w:t>-1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  <w:vAlign w:val="top"/>
          </w:tcPr>
          <w:p>
            <w:pPr>
              <w:pStyle w:val="4"/>
              <w:ind w:left="0" w:leftChars="0" w:right="0" w:rightChars="0" w:firstLine="0" w:firstLineChars="0"/>
              <w:jc w:val="center"/>
              <w:rPr>
                <w:b w:val="0"/>
                <w:bCs w:val="0"/>
                <w:sz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2"/>
                <w:szCs w:val="22"/>
                <w:lang w:val="en-US" w:eastAsia="zh-CN" w:bidi="en-US"/>
              </w:rPr>
              <w:t>氢气</w:t>
            </w:r>
          </w:p>
        </w:tc>
        <w:tc>
          <w:tcPr>
            <w:tcW w:w="2601" w:type="dxa"/>
            <w:vAlign w:val="top"/>
          </w:tcPr>
          <w:p>
            <w:pPr>
              <w:pStyle w:val="4"/>
              <w:ind w:left="0" w:leftChars="0" w:right="0" w:rightChars="0" w:firstLine="0" w:firstLineChars="0"/>
              <w:jc w:val="center"/>
              <w:rPr>
                <w:rFonts w:hint="default"/>
                <w:b w:val="0"/>
                <w:bCs w:val="0"/>
                <w:sz w:val="24"/>
                <w:lang w:val="en-US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2"/>
                <w:szCs w:val="22"/>
                <w:lang w:val="en-US" w:eastAsia="zh-CN" w:bidi="en-US"/>
              </w:rPr>
              <w:t>200</w:t>
            </w:r>
            <w:bookmarkStart w:id="0" w:name="_GoBack"/>
            <w:bookmarkEnd w:id="0"/>
          </w:p>
        </w:tc>
        <w:tc>
          <w:tcPr>
            <w:tcW w:w="3603" w:type="dxa"/>
            <w:vAlign w:val="top"/>
          </w:tcPr>
          <w:p>
            <w:pPr>
              <w:pStyle w:val="4"/>
              <w:ind w:left="0" w:leftChars="0" w:right="0" w:rightChars="0" w:firstLine="0" w:firstLineChars="0"/>
              <w:jc w:val="center"/>
              <w:rPr>
                <w:b w:val="0"/>
                <w:bCs w:val="0"/>
                <w:sz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2"/>
                <w:szCs w:val="22"/>
                <w:lang w:val="en-US" w:eastAsia="zh-CN" w:bidi="en-US"/>
              </w:rPr>
              <w:t>1</w:t>
            </w:r>
          </w:p>
        </w:tc>
      </w:tr>
    </w:tbl>
    <w:p>
      <w:pPr>
        <w:pStyle w:val="3"/>
        <w:rPr>
          <w:sz w:val="20"/>
        </w:rPr>
      </w:pPr>
    </w:p>
    <w:p>
      <w:pPr>
        <w:pStyle w:val="3"/>
        <w:spacing w:before="11"/>
        <w:rPr>
          <w:sz w:val="15"/>
        </w:rPr>
      </w:pPr>
    </w:p>
    <w:p>
      <w:pPr>
        <w:pStyle w:val="2"/>
        <w:numPr>
          <w:ilvl w:val="1"/>
          <w:numId w:val="1"/>
        </w:numPr>
        <w:tabs>
          <w:tab w:val="left" w:pos="580"/>
        </w:tabs>
        <w:spacing w:before="35" w:after="11" w:line="240" w:lineRule="auto"/>
        <w:ind w:left="579" w:right="0" w:hanging="217"/>
        <w:jc w:val="left"/>
      </w:pPr>
      <w:r>
        <w:t>温度影响</w:t>
      </w:r>
    </w:p>
    <w:p>
      <w:pPr>
        <w:pStyle w:val="3"/>
        <w:ind w:left="1312"/>
        <w:rPr>
          <w:sz w:val="20"/>
        </w:rPr>
      </w:pPr>
      <w:r>
        <w:rPr>
          <w:sz w:val="20"/>
        </w:rPr>
        <w:drawing>
          <wp:inline distT="0" distB="0" distL="0" distR="0">
            <wp:extent cx="4567555" cy="3005455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7826" cy="3005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spacing w:before="5"/>
        <w:rPr>
          <w:sz w:val="23"/>
        </w:rPr>
      </w:pPr>
    </w:p>
    <w:p>
      <w:pPr>
        <w:pStyle w:val="8"/>
        <w:numPr>
          <w:ilvl w:val="2"/>
          <w:numId w:val="1"/>
        </w:numPr>
        <w:tabs>
          <w:tab w:val="left" w:pos="717"/>
        </w:tabs>
        <w:spacing w:before="0" w:after="0" w:line="240" w:lineRule="auto"/>
        <w:ind w:left="716" w:right="0" w:hanging="214"/>
        <w:jc w:val="left"/>
        <w:rPr>
          <w:rFonts w:hint="eastAsia" w:ascii="微软雅黑" w:hAnsi="微软雅黑" w:eastAsia="微软雅黑"/>
          <w:sz w:val="24"/>
        </w:rPr>
      </w:pPr>
      <w:r>
        <w:rPr>
          <w:spacing w:val="27"/>
          <w:sz w:val="24"/>
        </w:rPr>
        <w:t>使用须知</w:t>
      </w:r>
    </w:p>
    <w:p>
      <w:pPr>
        <w:pStyle w:val="8"/>
        <w:numPr>
          <w:ilvl w:val="0"/>
          <w:numId w:val="3"/>
        </w:numPr>
        <w:tabs>
          <w:tab w:val="left" w:pos="565"/>
        </w:tabs>
        <w:spacing w:before="132" w:after="0" w:line="206" w:lineRule="auto"/>
        <w:ind w:left="364" w:right="393" w:firstLine="0"/>
        <w:jc w:val="left"/>
        <w:rPr>
          <w:rFonts w:ascii="Arial" w:hAnsi="Arial" w:eastAsia="Arial"/>
          <w:color w:val="211E1F"/>
          <w:sz w:val="22"/>
        </w:rPr>
      </w:pPr>
      <w:r>
        <w:rPr>
          <w:color w:val="211E1F"/>
          <w:sz w:val="24"/>
        </w:rPr>
        <w:t>以上所有性能规格都是在环境条件：温度20℃，相对湿度50%，一个大气压（100kPa）</w:t>
      </w:r>
      <w:r>
        <w:rPr>
          <w:color w:val="211E1F"/>
          <w:spacing w:val="-9"/>
          <w:sz w:val="24"/>
        </w:rPr>
        <w:t>下测</w:t>
      </w:r>
      <w:r>
        <w:rPr>
          <w:color w:val="211E1F"/>
          <w:sz w:val="24"/>
        </w:rPr>
        <w:t>得。</w:t>
      </w:r>
    </w:p>
    <w:p>
      <w:pPr>
        <w:pStyle w:val="8"/>
        <w:numPr>
          <w:ilvl w:val="0"/>
          <w:numId w:val="3"/>
        </w:numPr>
        <w:tabs>
          <w:tab w:val="left" w:pos="606"/>
        </w:tabs>
        <w:spacing w:before="0" w:after="0" w:line="206" w:lineRule="auto"/>
        <w:ind w:left="364" w:right="473" w:firstLine="0"/>
        <w:jc w:val="left"/>
        <w:rPr>
          <w:color w:val="211E1F"/>
          <w:sz w:val="22"/>
        </w:rPr>
      </w:pPr>
      <w:r>
        <w:rPr>
          <w:color w:val="211E1F"/>
          <w:spacing w:val="-1"/>
          <w:sz w:val="24"/>
        </w:rPr>
        <w:t>推荐用目标气体进行标定。如果用交叉敏感气体进行标定，不能保证其标定和测量的准确</w:t>
      </w:r>
      <w:r>
        <w:rPr>
          <w:color w:val="211E1F"/>
          <w:sz w:val="24"/>
        </w:rPr>
        <w:t>性。</w:t>
      </w:r>
    </w:p>
    <w:p>
      <w:pPr>
        <w:pStyle w:val="8"/>
        <w:numPr>
          <w:ilvl w:val="0"/>
          <w:numId w:val="3"/>
        </w:numPr>
        <w:tabs>
          <w:tab w:val="left" w:pos="606"/>
        </w:tabs>
        <w:spacing w:before="0" w:after="0" w:line="251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交叉灵敏度会有±30%的浮动，并且可能随着传感器的生产批次不同和传感器的寿命而变化。</w:t>
      </w:r>
    </w:p>
    <w:p>
      <w:pPr>
        <w:pStyle w:val="8"/>
        <w:numPr>
          <w:ilvl w:val="0"/>
          <w:numId w:val="3"/>
        </w:numPr>
        <w:tabs>
          <w:tab w:val="left" w:pos="606"/>
        </w:tabs>
        <w:spacing w:before="0" w:after="0" w:line="286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上述交叉灵敏度包括但不限于上述气体，该传感器有可能对其他气体有响应。</w:t>
      </w:r>
    </w:p>
    <w:sectPr>
      <w:pgSz w:w="11900" w:h="16820"/>
      <w:pgMar w:top="1660" w:right="540" w:bottom="980" w:left="920" w:header="329" w:footer="79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pict>
        <v:shape id="_x0000_s2050" o:spid="_x0000_s2050" o:spt="202" type="#_x0000_t202" style="position:absolute;left:0pt;margin-left:480.75pt;margin-top:790.45pt;height:13.15pt;width:27.9pt;mso-position-horizontal-relative:page;mso-position-vertical-relative:page;z-index:-25184665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color w:val="FF0000"/>
                    <w:sz w:val="20"/>
                  </w:rPr>
                  <w:t>第</w:t>
                </w:r>
                <w:r>
                  <w:fldChar w:fldCharType="begin"/>
                </w:r>
                <w:r>
                  <w:rPr>
                    <w:rFonts w:ascii="Arial" w:eastAsia="Arial"/>
                    <w:color w:val="FF000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color w:val="FF0000"/>
                    <w:sz w:val="20"/>
                  </w:rPr>
                  <w:t>页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drawing>
        <wp:anchor distT="0" distB="0" distL="0" distR="0" simplePos="0" relativeHeight="251467776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 id="_x0000_s2049" o:spid="_x0000_s2049" o:spt="202" type="#_x0000_t202" style="position:absolute;left:0pt;margin-left:447.4pt;margin-top:59.6pt;height:21.55pt;width:99.55pt;mso-position-horizontal-relative:page;mso-position-vertical-relative:page;z-index:-251847680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 w:line="431" w:lineRule="exact"/>
                  <w:ind w:left="20" w:right="0" w:firstLine="0"/>
                  <w:jc w:val="left"/>
                  <w:rPr>
                    <w:sz w:val="39"/>
                  </w:rPr>
                </w:pPr>
                <w:r>
                  <w:rPr>
                    <w:color w:val="204929"/>
                    <w:sz w:val="39"/>
                  </w:rPr>
                  <w:t>产品规格书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F092B84"/>
    <w:multiLevelType w:val="multilevel"/>
    <w:tmpl w:val="CF092B84"/>
    <w:lvl w:ilvl="0" w:tentative="0">
      <w:start w:val="0"/>
      <w:numFmt w:val="bullet"/>
      <w:lvlText w:val="·"/>
      <w:lvlJc w:val="left"/>
      <w:pPr>
        <w:ind w:left="329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509" w:hanging="216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699" w:hanging="216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888" w:hanging="216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078" w:hanging="216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267" w:hanging="216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457" w:hanging="216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646" w:hanging="216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836" w:hanging="216"/>
      </w:pPr>
      <w:rPr>
        <w:rFonts w:hint="default"/>
        <w:lang w:val="zh-CN" w:eastAsia="zh-CN" w:bidi="zh-CN"/>
      </w:rPr>
    </w:lvl>
  </w:abstractNum>
  <w:abstractNum w:abstractNumId="1">
    <w:nsid w:val="0053208E"/>
    <w:multiLevelType w:val="multilevel"/>
    <w:tmpl w:val="0053208E"/>
    <w:lvl w:ilvl="0" w:tentative="0">
      <w:start w:val="0"/>
      <w:numFmt w:val="bullet"/>
      <w:lvlText w:val="·"/>
      <w:lvlJc w:val="left"/>
      <w:pPr>
        <w:ind w:left="42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83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716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abstractNum w:abstractNumId="2">
    <w:nsid w:val="59ADCABA"/>
    <w:multiLevelType w:val="multilevel"/>
    <w:tmpl w:val="59ADCABA"/>
    <w:lvl w:ilvl="0" w:tentative="0">
      <w:start w:val="1"/>
      <w:numFmt w:val="decimal"/>
      <w:lvlText w:val="%1."/>
      <w:lvlJc w:val="left"/>
      <w:pPr>
        <w:ind w:left="364" w:hanging="201"/>
        <w:jc w:val="left"/>
      </w:pPr>
      <w:rPr>
        <w:rFonts w:hint="default"/>
        <w:spacing w:val="-1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68" w:hanging="2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6" w:hanging="2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84" w:hanging="2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92" w:hanging="2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400" w:hanging="2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08" w:hanging="2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16" w:hanging="2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424" w:hanging="201"/>
      </w:pPr>
      <w:rPr>
        <w:rFonts w:hint="default"/>
        <w:lang w:val="zh-CN" w:eastAsia="zh-CN" w:bidi="zh-C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shapeLayoutLikeWW8/>
    <w:useFELayout/>
    <w:compatSetting w:name="compatibilityMode" w:uri="http://schemas.microsoft.com/office/word" w:val="12"/>
  </w:compat>
  <w:rsids>
    <w:rsidRoot w:val="00000000"/>
    <w:rsid w:val="0CD07AD9"/>
    <w:rsid w:val="142B1201"/>
    <w:rsid w:val="19106DA8"/>
    <w:rsid w:val="1B075EC9"/>
    <w:rsid w:val="20C918AB"/>
    <w:rsid w:val="37E1200B"/>
    <w:rsid w:val="40721917"/>
    <w:rsid w:val="40F81532"/>
    <w:rsid w:val="427521BA"/>
    <w:rsid w:val="46277D2D"/>
    <w:rsid w:val="5A8E2821"/>
    <w:rsid w:val="5B413B6C"/>
    <w:rsid w:val="63180298"/>
    <w:rsid w:val="699B55A6"/>
    <w:rsid w:val="69B376D3"/>
    <w:rsid w:val="69F635C9"/>
    <w:rsid w:val="74FB0FD4"/>
    <w:rsid w:val="766F541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ind w:left="424" w:hanging="217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pPr>
      <w:ind w:left="364" w:hanging="217"/>
    </w:pPr>
    <w:rPr>
      <w:rFonts w:ascii="宋体" w:hAnsi="宋体" w:eastAsia="宋体" w:cs="宋体"/>
      <w:lang w:val="zh-CN" w:eastAsia="zh-CN" w:bidi="zh-CN"/>
    </w:rPr>
  </w:style>
  <w:style w:type="paragraph" w:customStyle="1" w:styleId="9">
    <w:name w:val="Table Paragraph"/>
    <w:basedOn w:val="1"/>
    <w:qFormat/>
    <w:uiPriority w:val="1"/>
    <w:pPr>
      <w:spacing w:line="268" w:lineRule="exact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2049"/>
    <customShpInfo spid="_x0000_s2050"/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5"/>
    <customShpInfo spid="_x0000_s1036"/>
    <customShpInfo spid="_x0000_s1034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ScaleCrop>false</ScaleCrop>
  <LinksUpToDate>false</LinksUpToDate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2021-02-19T03:24:00Z</dcterms:created>
  <dc:creator>Admin</dc:creator>
  <cp:lastModifiedBy>X、dw</cp:lastModifiedBy>
  <dcterms:modified xsi:type="dcterms:W3CDTF">2021-03-12T05:21:53Z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2021-02-19T00:00:00Z</vt:filetime>
  </property>
  <property fmtid="{D5CDD505-2E9C-101B-9397-08002B2CF9AE}" pid="5" name="KSOProductBuildVer">
    <vt:lpwstr>2052-11.1.0.9564</vt:lpwstr>
  </property>
</Properties>
</file>