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page" w:horzAnchor="page" w:tblpX="1299" w:tblpY="5273"/>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1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53" w:hRule="atLeast"/>
        </w:trPr>
        <w:tc>
          <w:tcPr>
            <w:tcW w:w="6134" w:type="dxa"/>
          </w:tcPr>
          <w:p>
            <w:pPr>
              <w:pStyle w:val="10"/>
              <w:spacing w:line="797" w:lineRule="exact"/>
              <w:ind w:left="200"/>
              <w:jc w:val="center"/>
              <w:rPr>
                <w:rFonts w:hint="eastAsia" w:ascii="微软雅黑" w:hAnsi="微软雅黑" w:eastAsia="微软雅黑" w:cs="Times New Roman"/>
                <w:b/>
                <w:sz w:val="44"/>
                <w:szCs w:val="22"/>
                <w:lang w:val="en-US" w:eastAsia="zh-CN"/>
              </w:rPr>
            </w:pPr>
            <w:bookmarkStart w:id="0" w:name="_GoBack"/>
            <w:bookmarkEnd w:id="0"/>
            <w:r>
              <w:rPr>
                <w:rFonts w:hint="eastAsia" w:ascii="微软雅黑" w:hAnsi="微软雅黑" w:eastAsia="微软雅黑" w:cs="Times New Roman"/>
                <w:b/>
                <w:sz w:val="44"/>
                <w:szCs w:val="22"/>
                <w:lang w:val="en-US" w:eastAsia="zh-CN"/>
              </w:rPr>
              <w:t>Explosion-proof</w:t>
            </w:r>
          </w:p>
          <w:p>
            <w:pPr>
              <w:pStyle w:val="10"/>
              <w:spacing w:line="820" w:lineRule="atLeast"/>
              <w:ind w:left="1714" w:hanging="1491"/>
              <w:jc w:val="center"/>
              <w:rPr>
                <w:rFonts w:hint="eastAsia" w:ascii="微软雅黑" w:hAnsi="微软雅黑" w:eastAsia="微软雅黑" w:cs="Times New Roman"/>
                <w:b/>
                <w:sz w:val="44"/>
                <w:szCs w:val="22"/>
                <w:lang w:val="en-US" w:eastAsia="zh-CN"/>
              </w:rPr>
            </w:pPr>
            <w:r>
              <w:rPr>
                <w:rFonts w:hint="eastAsia" w:ascii="微软雅黑" w:hAnsi="微软雅黑" w:eastAsia="微软雅黑" w:cs="Times New Roman"/>
                <w:b/>
                <w:sz w:val="44"/>
                <w:szCs w:val="22"/>
                <w:lang w:val="en-US" w:eastAsia="zh-CN"/>
              </w:rPr>
              <w:t>Combustible Gas Sensor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50" w:hRule="atLeast"/>
        </w:trPr>
        <w:tc>
          <w:tcPr>
            <w:tcW w:w="6134" w:type="dxa"/>
          </w:tcPr>
          <w:p>
            <w:pPr>
              <w:pStyle w:val="10"/>
              <w:spacing w:line="797" w:lineRule="exact"/>
              <w:ind w:left="200"/>
              <w:jc w:val="center"/>
              <w:rPr>
                <w:rFonts w:hint="eastAsia" w:ascii="微软雅黑" w:hAnsi="微软雅黑" w:eastAsia="微软雅黑" w:cs="Times New Roman"/>
                <w:b/>
                <w:sz w:val="44"/>
                <w:szCs w:val="22"/>
                <w:lang w:val="en-US" w:eastAsia="zh-CN"/>
              </w:rPr>
            </w:pPr>
            <w:r>
              <w:rPr>
                <w:rFonts w:hint="eastAsia" w:ascii="微软雅黑" w:hAnsi="微软雅黑" w:eastAsia="微软雅黑" w:cs="Times New Roman"/>
                <w:b/>
                <w:sz w:val="44"/>
                <w:szCs w:val="22"/>
                <w:lang w:val="en-US" w:eastAsia="zh-CN"/>
              </w:rPr>
              <w:t>Operation</w:t>
            </w:r>
          </w:p>
          <w:p>
            <w:pPr>
              <w:pStyle w:val="10"/>
              <w:spacing w:line="797" w:lineRule="exact"/>
              <w:ind w:left="200"/>
              <w:jc w:val="center"/>
              <w:rPr>
                <w:rFonts w:hint="eastAsia" w:ascii="微软雅黑" w:hAnsi="微软雅黑" w:eastAsia="微软雅黑" w:cs="Times New Roman"/>
                <w:b/>
                <w:sz w:val="44"/>
                <w:szCs w:val="22"/>
                <w:lang w:val="en-US" w:eastAsia="zh-CN"/>
              </w:rPr>
            </w:pPr>
            <w:r>
              <w:rPr>
                <w:rFonts w:hint="eastAsia" w:ascii="微软雅黑" w:hAnsi="微软雅黑" w:eastAsia="微软雅黑" w:cs="Times New Roman"/>
                <w:b/>
                <w:sz w:val="44"/>
                <w:szCs w:val="22"/>
                <w:lang w:val="en-US" w:eastAsia="zh-CN"/>
              </w:rPr>
              <w:t>Instruction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6" w:hRule="atLeast"/>
        </w:trPr>
        <w:tc>
          <w:tcPr>
            <w:tcW w:w="6134" w:type="dxa"/>
          </w:tcPr>
          <w:p>
            <w:pPr>
              <w:pStyle w:val="10"/>
              <w:spacing w:line="486" w:lineRule="exact"/>
              <w:ind w:left="0" w:right="205"/>
              <w:jc w:val="right"/>
              <w:rPr>
                <w:b/>
                <w:sz w:val="44"/>
              </w:rPr>
            </w:pPr>
            <w:r>
              <w:rPr>
                <w:b/>
                <w:sz w:val="44"/>
              </w:rPr>
              <w:t>JXBS-4001-LEL_</w:t>
            </w:r>
            <w:r>
              <w:rPr>
                <w:b/>
                <w:sz w:val="44"/>
                <w:vertAlign w:val="subscript"/>
              </w:rPr>
              <w:t>Type</w:t>
            </w:r>
            <w:r>
              <w:rPr>
                <w:b/>
                <w:sz w:val="44"/>
                <w:vertAlign w:val="baseline"/>
              </w:rPr>
              <w:t xml:space="preserve"> </w:t>
            </w:r>
            <w:r>
              <w:rPr>
                <w:b/>
                <w:sz w:val="44"/>
                <w:vertAlign w:val="subscript"/>
              </w:rPr>
              <w:t>4</w:t>
            </w:r>
            <w:r>
              <w:rPr>
                <w:rFonts w:hint="eastAsia" w:eastAsia="宋体"/>
                <w:b/>
                <w:sz w:val="44"/>
                <w:vertAlign w:val="subscript"/>
                <w:lang w:val="en-US" w:eastAsia="zh-CN"/>
              </w:rPr>
              <w:t>8</w:t>
            </w:r>
            <w:r>
              <w:rPr>
                <w:b/>
                <w:sz w:val="44"/>
                <w:vertAlign w:val="subscript"/>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6" w:hRule="atLeast"/>
        </w:trPr>
        <w:tc>
          <w:tcPr>
            <w:tcW w:w="6134" w:type="dxa"/>
          </w:tcPr>
          <w:p>
            <w:pPr>
              <w:pStyle w:val="10"/>
              <w:spacing w:line="476" w:lineRule="exact"/>
              <w:ind w:left="0" w:right="197"/>
              <w:jc w:val="right"/>
              <w:rPr>
                <w:b/>
                <w:sz w:val="44"/>
              </w:rPr>
            </w:pPr>
            <w:r>
              <w:rPr>
                <w:b/>
                <w:sz w:val="44"/>
              </w:rPr>
              <w:t>Ver1.0</w:t>
            </w:r>
          </w:p>
        </w:tc>
      </w:tr>
    </w:tbl>
    <w:p>
      <w:pPr>
        <w:pStyle w:val="5"/>
        <w:rPr>
          <w:sz w:val="20"/>
        </w:rPr>
      </w:pPr>
      <w:r>
        <mc:AlternateContent>
          <mc:Choice Requires="wpg">
            <w:drawing>
              <wp:anchor distT="0" distB="0" distL="114300" distR="114300" simplePos="0" relativeHeight="251662336" behindDoc="1" locked="0" layoutInCell="1" allowOverlap="1">
                <wp:simplePos x="0" y="0"/>
                <wp:positionH relativeFrom="page">
                  <wp:posOffset>20955</wp:posOffset>
                </wp:positionH>
                <wp:positionV relativeFrom="page">
                  <wp:posOffset>-190500</wp:posOffset>
                </wp:positionV>
                <wp:extent cx="5267325" cy="7561580"/>
                <wp:effectExtent l="0" t="0" r="9525" b="1270"/>
                <wp:wrapNone/>
                <wp:docPr id="12" name="组合 3"/>
                <wp:cNvGraphicFramePr/>
                <a:graphic xmlns:a="http://schemas.openxmlformats.org/drawingml/2006/main">
                  <a:graphicData uri="http://schemas.microsoft.com/office/word/2010/wordprocessingGroup">
                    <wpg:wgp>
                      <wpg:cNvGrpSpPr/>
                      <wpg:grpSpPr>
                        <a:xfrm>
                          <a:off x="0" y="0"/>
                          <a:ext cx="5267325" cy="7561580"/>
                          <a:chOff x="63" y="0"/>
                          <a:chExt cx="8295" cy="11908"/>
                        </a:xfrm>
                      </wpg:grpSpPr>
                      <pic:pic xmlns:pic="http://schemas.openxmlformats.org/drawingml/2006/picture">
                        <pic:nvPicPr>
                          <pic:cNvPr id="6" name="图片 4"/>
                          <pic:cNvPicPr>
                            <a:picLocks noChangeAspect="1"/>
                          </pic:cNvPicPr>
                        </pic:nvPicPr>
                        <pic:blipFill>
                          <a:blip r:embed="rId10"/>
                          <a:stretch>
                            <a:fillRect/>
                          </a:stretch>
                        </pic:blipFill>
                        <pic:spPr>
                          <a:xfrm>
                            <a:off x="1566" y="917"/>
                            <a:ext cx="791" cy="320"/>
                          </a:xfrm>
                          <a:prstGeom prst="rect">
                            <a:avLst/>
                          </a:prstGeom>
                          <a:noFill/>
                          <a:ln>
                            <a:noFill/>
                          </a:ln>
                        </pic:spPr>
                      </pic:pic>
                      <wps:wsp>
                        <wps:cNvPr id="8" name="矩形 5"/>
                        <wps:cNvSpPr/>
                        <wps:spPr>
                          <a:xfrm>
                            <a:off x="974" y="1321"/>
                            <a:ext cx="6729" cy="15"/>
                          </a:xfrm>
                          <a:prstGeom prst="rect">
                            <a:avLst/>
                          </a:prstGeom>
                          <a:solidFill>
                            <a:srgbClr val="000000"/>
                          </a:solidFill>
                          <a:ln>
                            <a:noFill/>
                          </a:ln>
                        </wps:spPr>
                        <wps:bodyPr upright="1"/>
                      </wps:wsp>
                      <pic:pic xmlns:pic="http://schemas.openxmlformats.org/drawingml/2006/picture">
                        <pic:nvPicPr>
                          <pic:cNvPr id="10" name="图片 6"/>
                          <pic:cNvPicPr>
                            <a:picLocks noChangeAspect="1"/>
                          </pic:cNvPicPr>
                        </pic:nvPicPr>
                        <pic:blipFill>
                          <a:blip r:embed="rId11"/>
                          <a:stretch>
                            <a:fillRect/>
                          </a:stretch>
                        </pic:blipFill>
                        <pic:spPr>
                          <a:xfrm>
                            <a:off x="63" y="0"/>
                            <a:ext cx="8295" cy="11908"/>
                          </a:xfrm>
                          <a:prstGeom prst="rect">
                            <a:avLst/>
                          </a:prstGeom>
                          <a:noFill/>
                          <a:ln>
                            <a:noFill/>
                          </a:ln>
                        </pic:spPr>
                      </pic:pic>
                    </wpg:wgp>
                  </a:graphicData>
                </a:graphic>
              </wp:anchor>
            </w:drawing>
          </mc:Choice>
          <mc:Fallback>
            <w:pict>
              <v:group id="组合 3" o:spid="_x0000_s1026" o:spt="203" style="position:absolute;left:0pt;margin-left:1.65pt;margin-top:-15pt;height:595.4pt;width:414.75pt;mso-position-horizontal-relative:page;mso-position-vertical-relative:page;z-index:-251654144;mso-width-relative:page;mso-height-relative:page;" coordorigin="63,0" coordsize="8295,11908" o:gfxdata="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">
                <o:lock v:ext="edit" aspectratio="f"/>
                <v:shape id="图片 4" o:spid="_x0000_s1026" o:spt="75" type="#_x0000_t75" style="position:absolute;left:1566;top:917;height:320;width:791;" filled="f" o:preferrelative="t" stroked="f" coordsize="21600,21600" o:gfxdata="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Q/cjugAAANoA&#10;AAAPAAAAAAAAAAEAIAAAACIAAABkcnMvZG93bnJldi54bWxQSwECFAAUAAAACACHTuJAMy8FnjsA&#10;AAA5AAAAEAAAAAAAAAABACAAAAAJAQAAZHJzL3NoYXBleG1sLnhtbFBLBQYAAAAABgAGAFsBAACz&#10;AwAAAAA=&#10;">
                  <v:fill on="f" focussize="0,0"/>
                  <v:stroke on="f"/>
                  <v:imagedata r:id="rId10" o:title=""/>
                  <o:lock v:ext="edit" aspectratio="t"/>
                </v:shape>
                <v:rect id="矩形 5" o:spid="_x0000_s1026" o:spt="1" style="position:absolute;left:974;top:1321;height:15;width:6729;" fillcolor="#000000" filled="t" stroked="f" coordsize="21600,21600" o:gfxdata="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IVvQ65AAAA2gAA&#10;AA8AAAAAAAAAAQAgAAAAIgAAAGRycy9kb3ducmV2LnhtbFBLAQIUABQAAAAIAIdO4kAzLwWeOwAA&#10;ADkAAAAQAAAAAAAAAAEAIAAAAAgBAABkcnMvc2hhcGV4bWwueG1sUEsFBgAAAAAGAAYAWwEAALID&#10;AAAAAA==&#10;">
                  <v:fill on="t" focussize="0,0"/>
                  <v:stroke on="f"/>
                  <v:imagedata o:title=""/>
                  <o:lock v:ext="edit" aspectratio="f"/>
                </v:rect>
                <v:shape id="图片 6" o:spid="_x0000_s1026" o:spt="75" type="#_x0000_t75" style="position:absolute;left:63;top:0;height:11908;width:8295;" filled="f" o:preferrelative="t" stroked="f" coordsize="21600,21600" o:gfxdata="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pWGCvQAA&#10;ANsAAAAPAAAAAAAAAAEAIAAAACIAAABkcnMvZG93bnJldi54bWxQSwECFAAUAAAACACHTuJAMy8F&#10;njsAAAA5AAAAEAAAAAAAAAABACAAAAAMAQAAZHJzL3NoYXBleG1sLnhtbFBLBQYAAAAABgAGAFsB&#10;AAC2AwAAAAA=&#10;">
                  <v:fill on="f" focussize="0,0"/>
                  <v:stroke on="f"/>
                  <v:imagedata r:id="rId11" o:title=""/>
                  <o:lock v:ext="edit" aspectratio="t"/>
                </v:shape>
              </v:group>
            </w:pict>
          </mc:Fallback>
        </mc:AlternateContent>
      </w:r>
    </w:p>
    <w:p>
      <w:pPr>
        <w:pStyle w:val="5"/>
        <w:rPr>
          <w:sz w:val="20"/>
        </w:rPr>
      </w:pPr>
      <w:r>
        <w:rPr>
          <w:sz w:val="24"/>
        </w:rPr>
        <mc:AlternateContent>
          <mc:Choice Requires="wps">
            <w:drawing>
              <wp:anchor distT="0" distB="0" distL="114300" distR="114300" simplePos="0" relativeHeight="251662336" behindDoc="0" locked="0" layoutInCell="1" allowOverlap="1">
                <wp:simplePos x="0" y="0"/>
                <wp:positionH relativeFrom="column">
                  <wp:posOffset>671830</wp:posOffset>
                </wp:positionH>
                <wp:positionV relativeFrom="paragraph">
                  <wp:posOffset>125730</wp:posOffset>
                </wp:positionV>
                <wp:extent cx="3561715" cy="1942465"/>
                <wp:effectExtent l="0" t="0" r="635" b="635"/>
                <wp:wrapTopAndBottom/>
                <wp:docPr id="19" name="文本框 19"/>
                <wp:cNvGraphicFramePr/>
                <a:graphic xmlns:a="http://schemas.openxmlformats.org/drawingml/2006/main">
                  <a:graphicData uri="http://schemas.microsoft.com/office/word/2010/wordprocessingShape">
                    <wps:wsp>
                      <wps:cNvSpPr txBox="1"/>
                      <wps:spPr>
                        <a:xfrm>
                          <a:off x="1100455" y="693420"/>
                          <a:ext cx="3561715" cy="19424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9pt;margin-top:9.9pt;height:152.95pt;width:280.45pt;mso-wrap-distance-bottom:0pt;mso-wrap-distance-top:0pt;z-index:251662336;mso-width-relative:page;mso-height-relative:page;" fillcolor="#FFFFFF [3201]" filled="t" stroked="f" coordsize="21600,21600" o:gfxdata="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xJRWCtUA&#10;AAAKAQAADwAAAAAAAAABACAAAAAiAAAAZHJzL2Rvd25yZXYueG1sUEsBAhQAFAAAAAgAh07iQB7Z&#10;6DFbAgAAnQQAAA4AAAAAAAAAAQAgAAAAJAEAAGRycy9lMm9Eb2MueG1sUEsFBgAAAAAGAAYAWQEA&#10;APEFAAAAAA==&#10;">
                <v:fill on="t" focussize="0,0"/>
                <v:stroke on="f" weight="0.5pt"/>
                <v:imagedata o:title=""/>
                <o:lock v:ext="edit" aspectratio="f"/>
                <v:textbox>
                  <w:txbxContent>
                    <w:p>
                      <w:r>
                        <w:rPr>
                          <w:rFonts w:cs="Times New Roman"/>
                          <w:b/>
                          <w:color w:val="00B0F0"/>
                          <w:sz w:val="72"/>
                        </w:rPr>
                        <w:t>INSTRUCTION</w:t>
                      </w:r>
                      <w:r>
                        <w:rPr>
                          <w:rFonts w:hint="eastAsia" w:cs="Times New Roman"/>
                          <w:b/>
                          <w:color w:val="00B0F0"/>
                          <w:sz w:val="72"/>
                        </w:rPr>
                        <w:t xml:space="preserve"> </w:t>
                      </w:r>
                      <w:r>
                        <w:rPr>
                          <w:rFonts w:cs="Times New Roman"/>
                          <w:b/>
                          <w:color w:val="00B0F0"/>
                          <w:sz w:val="72"/>
                        </w:rPr>
                        <w:t>MANUAL</w:t>
                      </w:r>
                    </w:p>
                  </w:txbxContent>
                </v:textbox>
                <w10:wrap type="topAndBottom"/>
              </v:shape>
            </w:pict>
          </mc:Fallback>
        </mc:AlternateContent>
      </w:r>
    </w:p>
    <w:p>
      <w:pPr>
        <w:pStyle w:val="5"/>
        <w:rPr>
          <w:sz w:val="20"/>
        </w:rPr>
      </w:pPr>
    </w:p>
    <w:p>
      <w:pPr>
        <w:pStyle w:val="5"/>
        <w:rPr>
          <w:sz w:val="20"/>
        </w:rPr>
      </w:pPr>
    </w:p>
    <w:p>
      <w:pPr>
        <w:pStyle w:val="5"/>
        <w:rPr>
          <w:sz w:val="20"/>
        </w:rPr>
      </w:pPr>
    </w:p>
    <w:p>
      <w:pPr>
        <w:pStyle w:val="5"/>
        <w:spacing w:before="4" w:after="1"/>
        <w:rPr>
          <w:sz w:val="16"/>
        </w:rPr>
      </w:pPr>
    </w:p>
    <w:p>
      <w:pPr>
        <w:spacing w:after="0" w:line="476" w:lineRule="exact"/>
        <w:jc w:val="right"/>
        <w:rPr>
          <w:sz w:val="44"/>
        </w:rPr>
        <w:sectPr>
          <w:type w:val="continuous"/>
          <w:pgSz w:w="8400" w:h="11910"/>
          <w:pgMar w:top="1100" w:right="520" w:bottom="280" w:left="600" w:header="720" w:footer="720" w:gutter="0"/>
          <w:cols w:space="720" w:num="1"/>
        </w:sectPr>
      </w:pPr>
    </w:p>
    <w:p>
      <w:pPr>
        <w:pStyle w:val="2"/>
        <w:spacing w:before="193"/>
        <w:ind w:left="0" w:leftChars="0" w:firstLine="0" w:firstLineChars="0"/>
        <w:rPr>
          <w:rFonts w:hint="eastAsia" w:ascii="黑体" w:hAnsi="黑体" w:eastAsia="黑体" w:cs="黑体"/>
          <w:b/>
          <w:bCs/>
          <w:sz w:val="44"/>
          <w:szCs w:val="44"/>
        </w:rPr>
      </w:pPr>
      <w:r>
        <w:rPr>
          <w:rFonts w:hint="eastAsia" w:ascii="黑体" w:hAnsi="黑体" w:eastAsia="黑体" w:cs="黑体"/>
          <w:b/>
          <w:bCs/>
          <w:sz w:val="44"/>
          <w:szCs w:val="44"/>
          <w:lang w:val="en-US" w:eastAsia="zh-CN"/>
        </w:rPr>
        <w:t>CHAPTER 1</w:t>
      </w:r>
      <w:r>
        <w:rPr>
          <w:rFonts w:hint="eastAsia" w:ascii="黑体" w:hAnsi="黑体" w:eastAsia="黑体" w:cs="黑体"/>
          <w:b/>
          <w:bCs/>
          <w:sz w:val="44"/>
          <w:szCs w:val="44"/>
        </w:rPr>
        <w:t xml:space="preserve"> Product </w:t>
      </w:r>
      <w:r>
        <w:rPr>
          <w:rFonts w:hint="eastAsia" w:ascii="黑体" w:hAnsi="黑体" w:eastAsia="黑体" w:cs="黑体"/>
          <w:b/>
          <w:bCs/>
          <w:sz w:val="44"/>
          <w:szCs w:val="44"/>
          <w:lang w:val="en-US" w:eastAsia="zh-CN"/>
        </w:rPr>
        <w:t>I</w:t>
      </w:r>
      <w:r>
        <w:rPr>
          <w:rFonts w:hint="eastAsia" w:ascii="黑体" w:hAnsi="黑体" w:eastAsia="黑体" w:cs="黑体"/>
          <w:b/>
          <w:bCs/>
          <w:sz w:val="44"/>
          <w:szCs w:val="44"/>
        </w:rPr>
        <w:t>ntroduc</w:t>
      </w:r>
      <w:r>
        <w:rPr>
          <w:rFonts w:hint="eastAsia" w:ascii="黑体" w:hAnsi="黑体" w:eastAsia="黑体" w:cs="黑体"/>
          <w:b/>
          <w:bCs/>
          <w:sz w:val="44"/>
          <w:szCs w:val="44"/>
          <w:lang w:val="en-US" w:eastAsia="zh-CN"/>
        </w:rPr>
        <w:t>ti</w:t>
      </w:r>
      <w:r>
        <w:rPr>
          <w:rFonts w:hint="eastAsia" w:ascii="黑体" w:hAnsi="黑体" w:eastAsia="黑体" w:cs="黑体"/>
          <w:b/>
          <w:bCs/>
          <w:sz w:val="44"/>
          <w:szCs w:val="44"/>
        </w:rPr>
        <w:t>on</w:t>
      </w:r>
    </w:p>
    <w:p>
      <w:pPr>
        <w:pStyle w:val="3"/>
        <w:numPr>
          <w:ilvl w:val="1"/>
          <w:numId w:val="1"/>
        </w:numPr>
        <w:tabs>
          <w:tab w:val="left" w:pos="597"/>
        </w:tabs>
        <w:spacing w:before="165" w:after="0" w:line="240" w:lineRule="auto"/>
        <w:ind w:left="596" w:right="0" w:hanging="477"/>
        <w:jc w:val="left"/>
        <w:rPr>
          <w:rFonts w:hint="eastAsia" w:ascii="黑体" w:hAnsi="黑体" w:eastAsia="黑体" w:cs="黑体"/>
          <w:b/>
          <w:bCs/>
          <w:sz w:val="32"/>
          <w:szCs w:val="32"/>
        </w:rPr>
      </w:pPr>
      <w:r>
        <w:rPr>
          <w:rFonts w:hint="eastAsia" w:ascii="黑体" w:hAnsi="黑体" w:eastAsia="黑体" w:cs="黑体"/>
          <w:b/>
          <w:bCs/>
          <w:spacing w:val="3"/>
          <w:sz w:val="32"/>
          <w:szCs w:val="32"/>
        </w:rPr>
        <w:t>Product</w:t>
      </w:r>
      <w:r>
        <w:rPr>
          <w:rFonts w:hint="eastAsia" w:ascii="黑体" w:hAnsi="黑体" w:eastAsia="黑体" w:cs="黑体"/>
          <w:b/>
          <w:bCs/>
          <w:spacing w:val="7"/>
          <w:sz w:val="32"/>
          <w:szCs w:val="32"/>
        </w:rPr>
        <w:t xml:space="preserve"> </w:t>
      </w:r>
      <w:r>
        <w:rPr>
          <w:rFonts w:hint="eastAsia" w:ascii="黑体" w:hAnsi="黑体" w:eastAsia="黑体" w:cs="黑体"/>
          <w:b/>
          <w:bCs/>
          <w:spacing w:val="7"/>
          <w:sz w:val="32"/>
          <w:szCs w:val="32"/>
          <w:lang w:val="en-US" w:eastAsia="zh-CN"/>
        </w:rPr>
        <w:t>O</w:t>
      </w:r>
      <w:r>
        <w:rPr>
          <w:rFonts w:hint="eastAsia" w:ascii="黑体" w:hAnsi="黑体" w:eastAsia="黑体" w:cs="黑体"/>
          <w:b/>
          <w:bCs/>
          <w:spacing w:val="3"/>
          <w:sz w:val="32"/>
          <w:szCs w:val="32"/>
        </w:rPr>
        <w:t>verview</w:t>
      </w:r>
    </w:p>
    <w:p>
      <w:pPr>
        <w:pStyle w:val="5"/>
        <w:spacing w:line="278" w:lineRule="auto"/>
        <w:ind w:left="120" w:right="678" w:firstLine="498"/>
        <w:rPr>
          <w:spacing w:val="3"/>
        </w:rPr>
      </w:pPr>
      <w:r>
        <w:rPr>
          <w:spacing w:val="3"/>
        </w:rPr>
        <w:t>The explosion-proof combustible gas sensor is specially developed for some harsh environments. Cast aluminum explosion-proof shell, the probe is placed in a special metal probe bin, and the electrical part is isolated from the probe.</w:t>
      </w:r>
    </w:p>
    <w:p>
      <w:pPr>
        <w:pStyle w:val="5"/>
        <w:spacing w:line="278" w:lineRule="auto"/>
        <w:ind w:left="120" w:right="678" w:firstLine="498"/>
        <w:rPr>
          <w:spacing w:val="3"/>
        </w:rPr>
      </w:pPr>
      <w:r>
        <w:rPr>
          <w:spacing w:val="3"/>
        </w:rPr>
        <w:t>Combustible gas sensor adopts professional combustible gas concentration sensor probe as the core detection device; It has the characteristics of wide measuring range, high precision, good linearity, good universality, convenient use, easy installation, long transmission distance and moderate price.</w:t>
      </w:r>
    </w:p>
    <w:p>
      <w:pPr>
        <w:pStyle w:val="3"/>
        <w:numPr>
          <w:ilvl w:val="1"/>
          <w:numId w:val="1"/>
        </w:numPr>
        <w:tabs>
          <w:tab w:val="left" w:pos="597"/>
        </w:tabs>
        <w:spacing w:before="165" w:after="0" w:line="240" w:lineRule="auto"/>
        <w:ind w:left="596" w:right="0" w:hanging="477"/>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Functional </w:t>
      </w:r>
      <w:r>
        <w:rPr>
          <w:rFonts w:hint="eastAsia" w:ascii="黑体" w:hAnsi="黑体" w:eastAsia="黑体" w:cs="黑体"/>
          <w:b/>
          <w:bCs/>
          <w:spacing w:val="3"/>
          <w:sz w:val="32"/>
          <w:szCs w:val="32"/>
          <w:lang w:val="en-US" w:eastAsia="zh-CN"/>
        </w:rPr>
        <w:t>C</w:t>
      </w:r>
      <w:r>
        <w:rPr>
          <w:rFonts w:hint="eastAsia" w:ascii="黑体" w:hAnsi="黑体" w:eastAsia="黑体" w:cs="黑体"/>
          <w:b/>
          <w:bCs/>
          <w:spacing w:val="3"/>
          <w:sz w:val="32"/>
          <w:szCs w:val="32"/>
        </w:rPr>
        <w:t>haracteristics</w:t>
      </w:r>
    </w:p>
    <w:p>
      <w:pPr>
        <w:pStyle w:val="5"/>
        <w:spacing w:line="278" w:lineRule="auto"/>
        <w:ind w:left="120" w:right="678" w:firstLine="498"/>
        <w:rPr>
          <w:spacing w:val="3"/>
        </w:rPr>
      </w:pPr>
      <w:r>
        <w:rPr>
          <w:spacing w:val="3"/>
        </w:rPr>
        <w:t>This product adopts high-sensitivity gas detection probe with stable signal, high precision and long quick response life.   It has the characteristics of wide measuring range,  good  linearity, convenient use, convenient installation and long transmission distance. Note that the sensor is used for air detection, and the customer should test it in the application environment to ensure that the sensor meets the requirements.</w:t>
      </w:r>
    </w:p>
    <w:p>
      <w:pPr>
        <w:pStyle w:val="3"/>
        <w:numPr>
          <w:ilvl w:val="1"/>
          <w:numId w:val="1"/>
        </w:numPr>
        <w:tabs>
          <w:tab w:val="left" w:pos="597"/>
        </w:tabs>
        <w:spacing w:before="165" w:after="0" w:line="240" w:lineRule="auto"/>
        <w:ind w:left="596" w:right="0" w:hanging="477"/>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Product </w:t>
      </w:r>
      <w:r>
        <w:rPr>
          <w:rFonts w:hint="eastAsia" w:ascii="黑体" w:hAnsi="黑体" w:eastAsia="黑体" w:cs="黑体"/>
          <w:b/>
          <w:bCs/>
          <w:spacing w:val="3"/>
          <w:sz w:val="32"/>
          <w:szCs w:val="32"/>
          <w:lang w:val="en-US" w:eastAsia="zh-CN"/>
        </w:rPr>
        <w:t>P</w:t>
      </w:r>
      <w:r>
        <w:rPr>
          <w:rFonts w:hint="eastAsia" w:ascii="黑体" w:hAnsi="黑体" w:eastAsia="黑体" w:cs="黑体"/>
          <w:b/>
          <w:bCs/>
          <w:spacing w:val="3"/>
          <w:sz w:val="32"/>
          <w:szCs w:val="32"/>
        </w:rPr>
        <w:t>arameter</w:t>
      </w:r>
    </w:p>
    <w:tbl>
      <w:tblPr>
        <w:tblStyle w:val="6"/>
        <w:tblW w:w="0" w:type="auto"/>
        <w:tblInd w:w="53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502"/>
        <w:gridCol w:w="33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2502" w:type="dxa"/>
            <w:tcBorders>
              <w:top w:val="single" w:color="000000" w:sz="4" w:space="0"/>
              <w:bottom w:val="single" w:color="000000" w:sz="4" w:space="0"/>
            </w:tcBorders>
          </w:tcPr>
          <w:p>
            <w:pPr>
              <w:pStyle w:val="10"/>
              <w:spacing w:line="255" w:lineRule="exac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parameter</w:t>
            </w:r>
          </w:p>
        </w:tc>
        <w:tc>
          <w:tcPr>
            <w:tcW w:w="3348" w:type="dxa"/>
            <w:tcBorders>
              <w:top w:val="single" w:color="000000" w:sz="4" w:space="0"/>
              <w:bottom w:val="single" w:color="000000" w:sz="4" w:space="0"/>
            </w:tcBorders>
          </w:tcPr>
          <w:p>
            <w:pPr>
              <w:pStyle w:val="10"/>
              <w:spacing w:line="255"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Technical indicators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LEL</w:t>
            </w:r>
          </w:p>
          <w:p>
            <w:pPr>
              <w:pStyle w:val="10"/>
              <w:spacing w:line="270" w:lineRule="atLeas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measurement range</w:t>
            </w: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0-100%LEL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b w:val="0"/>
                <w:bCs w:val="0"/>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 xml:space="preserve">Measurement </w:t>
            </w:r>
            <w:r>
              <w:rPr>
                <w:rFonts w:ascii="Times New Roman" w:hAnsi="Times New Roman" w:eastAsia="Times New Roman" w:cs="Times New Roman"/>
                <w:spacing w:val="3"/>
                <w:sz w:val="24"/>
                <w:szCs w:val="24"/>
                <w:lang w:val="en-US" w:eastAsia="en-US" w:bidi="ar-SA"/>
              </w:rPr>
              <w:t>method</w:t>
            </w:r>
          </w:p>
          <w:p>
            <w:pPr>
              <w:pStyle w:val="10"/>
              <w:spacing w:line="270" w:lineRule="atLeast"/>
              <w:rPr>
                <w:rFonts w:ascii="Times New Roman" w:hAnsi="Times New Roman" w:eastAsia="Times New Roman" w:cs="Times New Roman"/>
                <w:spacing w:val="3"/>
                <w:sz w:val="24"/>
                <w:szCs w:val="24"/>
                <w:lang w:val="en-US" w:eastAsia="en-US" w:bidi="ar-SA"/>
              </w:rPr>
            </w:pP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spacing w:val="3"/>
                <w:lang w:val="en-US" w:eastAsia="en-US"/>
              </w:rPr>
              <w:t>Catalytic combustion type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hint="default" w:ascii="Times New Roman" w:hAnsi="Times New Roman" w:eastAsia="宋体" w:cs="Times New Roman"/>
                <w:spacing w:val="3"/>
                <w:sz w:val="24"/>
                <w:szCs w:val="24"/>
                <w:lang w:val="en-US" w:eastAsia="zh-CN" w:bidi="ar-SA"/>
              </w:rPr>
            </w:pPr>
            <w:r>
              <w:rPr>
                <w:rFonts w:ascii="Times New Roman" w:hAnsi="Times New Roman" w:eastAsia="Times New Roman" w:cs="Times New Roman"/>
                <w:spacing w:val="3"/>
                <w:sz w:val="24"/>
                <w:szCs w:val="24"/>
                <w:lang w:val="en-US" w:eastAsia="en-US" w:bidi="ar-SA"/>
              </w:rPr>
              <w:t>Response ti</w:t>
            </w:r>
            <w:r>
              <w:rPr>
                <w:rFonts w:hint="eastAsia" w:eastAsia="宋体" w:cs="Times New Roman"/>
                <w:spacing w:val="3"/>
                <w:sz w:val="24"/>
                <w:szCs w:val="24"/>
                <w:lang w:val="en-US" w:eastAsia="zh-CN" w:bidi="ar-SA"/>
              </w:rPr>
              <w:t>me</w:t>
            </w: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Less than 20 seconds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spacing w:val="3"/>
                <w:sz w:val="24"/>
                <w:szCs w:val="24"/>
                <w:lang w:val="en-US" w:eastAsia="en-US" w:bidi="ar-SA"/>
              </w:rPr>
            </w:pPr>
            <w:r>
              <w:rPr>
                <w:rFonts w:hint="eastAsia" w:eastAsia="宋体" w:cs="Times New Roman"/>
                <w:spacing w:val="3"/>
                <w:sz w:val="24"/>
                <w:szCs w:val="24"/>
                <w:lang w:val="en-US" w:eastAsia="zh-CN" w:bidi="ar-SA"/>
              </w:rPr>
              <w:t>M</w:t>
            </w:r>
            <w:r>
              <w:rPr>
                <w:rFonts w:ascii="Times New Roman" w:hAnsi="Times New Roman" w:eastAsia="Times New Roman" w:cs="Times New Roman"/>
                <w:spacing w:val="3"/>
                <w:sz w:val="24"/>
                <w:szCs w:val="24"/>
                <w:lang w:val="en-US" w:eastAsia="en-US" w:bidi="ar-SA"/>
              </w:rPr>
              <w:t>easurement accuracy</w:t>
            </w:r>
          </w:p>
          <w:p>
            <w:pPr>
              <w:pStyle w:val="10"/>
              <w:spacing w:line="270" w:lineRule="atLeast"/>
              <w:rPr>
                <w:rFonts w:ascii="Times New Roman" w:hAnsi="Times New Roman" w:eastAsia="Times New Roman" w:cs="Times New Roman"/>
                <w:spacing w:val="3"/>
                <w:sz w:val="24"/>
                <w:szCs w:val="24"/>
                <w:lang w:val="en-US" w:eastAsia="en-US" w:bidi="ar-SA"/>
              </w:rPr>
            </w:pP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3%F.s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Interface form</w:t>
            </w:r>
          </w:p>
        </w:tc>
        <w:tc>
          <w:tcPr>
            <w:tcW w:w="3348" w:type="dxa"/>
            <w:tcBorders>
              <w:top w:val="single" w:color="000000" w:sz="4" w:space="0"/>
              <w:bottom w:val="single" w:color="000000" w:sz="4" w:space="0"/>
            </w:tcBorders>
          </w:tcPr>
          <w:p>
            <w:pPr>
              <w:tabs>
                <w:tab w:val="left" w:pos="2816"/>
              </w:tabs>
              <w:spacing w:before="0"/>
              <w:ind w:right="0" w:firstLine="246" w:firstLineChars="100"/>
              <w:jc w:val="both"/>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Quantity (RS485)</w:t>
            </w:r>
          </w:p>
          <w:p>
            <w:pPr>
              <w:pStyle w:val="10"/>
              <w:spacing w:line="274" w:lineRule="exact"/>
              <w:ind w:left="235"/>
              <w:rPr>
                <w:rFonts w:ascii="Times New Roman" w:hAnsi="Times New Roman" w:eastAsia="Times New Roman" w:cs="Times New Roman"/>
                <w:spacing w:val="3"/>
                <w:sz w:val="24"/>
                <w:szCs w:val="24"/>
                <w:lang w:val="en-US" w:eastAsia="en-US"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Power supply</w:t>
            </w: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12V-24VDC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jc w:val="lef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Consume</w:t>
            </w:r>
            <w:r>
              <w:rPr>
                <w:rFonts w:hint="eastAsia" w:eastAsia="宋体" w:cs="Times New Roman"/>
                <w:b w:val="0"/>
                <w:bCs w:val="0"/>
                <w:spacing w:val="3"/>
                <w:sz w:val="24"/>
                <w:szCs w:val="24"/>
                <w:lang w:val="en-US" w:eastAsia="zh-CN" w:bidi="ar-SA"/>
              </w:rPr>
              <w:t xml:space="preserve"> </w:t>
            </w:r>
            <w:r>
              <w:rPr>
                <w:rFonts w:ascii="Times New Roman" w:hAnsi="Times New Roman" w:eastAsia="Times New Roman" w:cs="Times New Roman"/>
                <w:b w:val="0"/>
                <w:bCs w:val="0"/>
                <w:spacing w:val="3"/>
                <w:sz w:val="24"/>
                <w:szCs w:val="24"/>
                <w:lang w:val="en-US" w:eastAsia="en-US" w:bidi="ar-SA"/>
              </w:rPr>
              <w:t>too much electricity</w:t>
            </w:r>
          </w:p>
        </w:tc>
        <w:tc>
          <w:tcPr>
            <w:tcW w:w="3348" w:type="dxa"/>
            <w:tcBorders>
              <w:top w:val="single" w:color="000000" w:sz="4" w:space="0"/>
              <w:bottom w:val="single" w:color="000000" w:sz="4" w:space="0"/>
            </w:tcBorders>
          </w:tcPr>
          <w:p>
            <w:pPr>
              <w:spacing w:before="0" w:line="273" w:lineRule="exact"/>
              <w:ind w:left="184" w:right="0" w:firstLine="0"/>
              <w:jc w:val="left"/>
              <w:rPr>
                <w:rFonts w:ascii="Times New Roman" w:hAnsi="Times New Roman" w:eastAsia="Times New Roman" w:cs="Times New Roman"/>
                <w:b w:val="0"/>
                <w:bCs w:val="0"/>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&lt;1W</w:t>
            </w:r>
          </w:p>
          <w:p>
            <w:pPr>
              <w:pStyle w:val="10"/>
              <w:spacing w:line="274" w:lineRule="exact"/>
              <w:ind w:left="235"/>
              <w:rPr>
                <w:rFonts w:ascii="Times New Roman" w:hAnsi="Times New Roman" w:eastAsia="Times New Roman" w:cs="Times New Roman"/>
                <w:spacing w:val="3"/>
                <w:sz w:val="24"/>
                <w:szCs w:val="24"/>
                <w:lang w:val="en-US" w:eastAsia="en-US"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spacing w:val="3"/>
                <w:sz w:val="24"/>
                <w:szCs w:val="24"/>
                <w:lang w:val="en-US" w:eastAsia="en-US" w:bidi="ar-SA"/>
              </w:rPr>
            </w:pPr>
            <w:r>
              <w:rPr>
                <w:rFonts w:hint="eastAsia" w:eastAsia="宋体" w:cs="Times New Roman"/>
                <w:b w:val="0"/>
                <w:bCs w:val="0"/>
                <w:spacing w:val="3"/>
                <w:sz w:val="24"/>
                <w:szCs w:val="24"/>
                <w:lang w:val="en-US" w:eastAsia="zh-CN" w:bidi="ar-SA"/>
              </w:rPr>
              <w:t>O</w:t>
            </w:r>
            <w:r>
              <w:rPr>
                <w:rFonts w:ascii="Times New Roman" w:hAnsi="Times New Roman" w:eastAsia="Times New Roman" w:cs="Times New Roman"/>
                <w:b w:val="0"/>
                <w:bCs w:val="0"/>
                <w:spacing w:val="3"/>
                <w:sz w:val="24"/>
                <w:szCs w:val="24"/>
                <w:lang w:val="en-US" w:eastAsia="en-US" w:bidi="ar-SA"/>
              </w:rPr>
              <w:t xml:space="preserve">perating temperature </w:t>
            </w:r>
          </w:p>
        </w:tc>
        <w:tc>
          <w:tcPr>
            <w:tcW w:w="3348" w:type="dxa"/>
            <w:tcBorders>
              <w:top w:val="single" w:color="000000" w:sz="4" w:space="0"/>
              <w:bottom w:val="single" w:color="000000" w:sz="4" w:space="0"/>
            </w:tcBorders>
          </w:tcPr>
          <w:p>
            <w:pPr>
              <w:pStyle w:val="10"/>
              <w:spacing w:line="274" w:lineRule="exact"/>
              <w:ind w:left="23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 xml:space="preserve">-30-50℃(-20-40℃ continuous)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b w:val="0"/>
                <w:bCs w:val="0"/>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 xml:space="preserve">Working humidity </w:t>
            </w:r>
          </w:p>
        </w:tc>
        <w:tc>
          <w:tcPr>
            <w:tcW w:w="3348" w:type="dxa"/>
            <w:tcBorders>
              <w:top w:val="single" w:color="000000" w:sz="4" w:space="0"/>
              <w:bottom w:val="single" w:color="000000" w:sz="4" w:space="0"/>
            </w:tcBorders>
          </w:tcPr>
          <w:p>
            <w:pPr>
              <w:pStyle w:val="5"/>
              <w:spacing w:line="427" w:lineRule="auto"/>
              <w:ind w:left="184" w:right="1235"/>
              <w:rPr>
                <w:rFonts w:ascii="Times New Roman" w:hAnsi="Times New Roman" w:eastAsia="Times New Roman" w:cs="Times New Roman"/>
                <w:b w:val="0"/>
                <w:bCs w:val="0"/>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0-100%RH(15</w:t>
            </w:r>
            <w:r>
              <w:rPr>
                <w:rFonts w:hint="eastAsia" w:eastAsia="宋体" w:cs="Times New Roman"/>
                <w:b w:val="0"/>
                <w:bCs w:val="0"/>
                <w:spacing w:val="3"/>
                <w:sz w:val="24"/>
                <w:szCs w:val="24"/>
                <w:lang w:val="en-US" w:eastAsia="zh-CN" w:bidi="ar-SA"/>
              </w:rPr>
              <w:t>-</w:t>
            </w:r>
            <w:r>
              <w:rPr>
                <w:rFonts w:ascii="Times New Roman" w:hAnsi="Times New Roman" w:eastAsia="Times New Roman" w:cs="Times New Roman"/>
                <w:b w:val="0"/>
                <w:bCs w:val="0"/>
                <w:spacing w:val="3"/>
                <w:sz w:val="24"/>
                <w:szCs w:val="24"/>
                <w:lang w:val="en-US" w:eastAsia="en-US" w:bidi="ar-SA"/>
              </w:rPr>
              <w:t>95%RH)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2502" w:type="dxa"/>
            <w:tcBorders>
              <w:top w:val="single" w:color="000000" w:sz="4" w:space="0"/>
              <w:bottom w:val="single" w:color="000000" w:sz="4" w:space="0"/>
            </w:tcBorders>
          </w:tcPr>
          <w:p>
            <w:pPr>
              <w:pStyle w:val="10"/>
              <w:spacing w:line="270" w:lineRule="atLeast"/>
              <w:rPr>
                <w:rFonts w:ascii="Times New Roman" w:hAnsi="Times New Roman" w:eastAsia="Times New Roman" w:cs="Times New Roman"/>
                <w:b w:val="0"/>
                <w:bCs w:val="0"/>
                <w:spacing w:val="3"/>
                <w:sz w:val="24"/>
                <w:szCs w:val="24"/>
                <w:lang w:val="en-US" w:eastAsia="en-US" w:bidi="ar-SA"/>
              </w:rPr>
            </w:pPr>
            <w:r>
              <w:rPr>
                <w:rFonts w:hint="eastAsia" w:eastAsia="宋体" w:cs="Times New Roman"/>
                <w:b w:val="0"/>
                <w:bCs w:val="0"/>
                <w:spacing w:val="3"/>
                <w:sz w:val="24"/>
                <w:szCs w:val="24"/>
                <w:lang w:val="en-US" w:eastAsia="zh-CN" w:bidi="ar-SA"/>
              </w:rPr>
              <w:t>E</w:t>
            </w:r>
            <w:r>
              <w:rPr>
                <w:rFonts w:ascii="Times New Roman" w:hAnsi="Times New Roman" w:eastAsia="Times New Roman" w:cs="Times New Roman"/>
                <w:b w:val="0"/>
                <w:bCs w:val="0"/>
                <w:spacing w:val="3"/>
                <w:sz w:val="24"/>
                <w:szCs w:val="24"/>
                <w:lang w:val="en-US" w:eastAsia="en-US" w:bidi="ar-SA"/>
              </w:rPr>
              <w:t xml:space="preserve">nvironment outline </w:t>
            </w:r>
          </w:p>
        </w:tc>
        <w:tc>
          <w:tcPr>
            <w:tcW w:w="3348" w:type="dxa"/>
            <w:tcBorders>
              <w:top w:val="single" w:color="000000" w:sz="4" w:space="0"/>
              <w:bottom w:val="single" w:color="000000" w:sz="4" w:space="0"/>
            </w:tcBorders>
          </w:tcPr>
          <w:p>
            <w:pPr>
              <w:pStyle w:val="4"/>
              <w:tabs>
                <w:tab w:val="left" w:pos="2263"/>
              </w:tabs>
              <w:ind w:left="0" w:leftChars="0" w:firstLine="0" w:firstLineChars="0"/>
              <w:rPr>
                <w:rFonts w:ascii="Times New Roman" w:hAnsi="Times New Roman" w:eastAsia="Times New Roman" w:cs="Times New Roman"/>
                <w:b w:val="0"/>
                <w:bCs w:val="0"/>
                <w:spacing w:val="3"/>
                <w:sz w:val="24"/>
                <w:szCs w:val="24"/>
                <w:lang w:val="en-US" w:eastAsia="en-US" w:bidi="ar-SA"/>
              </w:rPr>
            </w:pPr>
            <w:r>
              <w:rPr>
                <w:rFonts w:ascii="Times New Roman" w:hAnsi="Times New Roman" w:eastAsia="Times New Roman" w:cs="Times New Roman"/>
                <w:b w:val="0"/>
                <w:bCs w:val="0"/>
                <w:spacing w:val="3"/>
                <w:sz w:val="24"/>
                <w:szCs w:val="24"/>
                <w:lang w:val="en-US" w:eastAsia="en-US" w:bidi="ar-SA"/>
              </w:rPr>
              <w:t>di</w:t>
            </w:r>
            <w:r>
              <w:rPr>
                <w:rFonts w:hint="eastAsia" w:eastAsia="宋体" w:cs="Times New Roman"/>
                <w:b w:val="0"/>
                <w:bCs w:val="0"/>
                <w:spacing w:val="3"/>
                <w:sz w:val="24"/>
                <w:szCs w:val="24"/>
                <w:lang w:val="en-US" w:eastAsia="zh-CN" w:bidi="ar-SA"/>
              </w:rPr>
              <w:t>m</w:t>
            </w:r>
            <w:r>
              <w:rPr>
                <w:rFonts w:ascii="Times New Roman" w:hAnsi="Times New Roman" w:eastAsia="Times New Roman" w:cs="Times New Roman"/>
                <w:b w:val="0"/>
                <w:bCs w:val="0"/>
                <w:spacing w:val="3"/>
                <w:sz w:val="24"/>
                <w:szCs w:val="24"/>
                <w:lang w:val="en-US" w:eastAsia="en-US" w:bidi="ar-SA"/>
              </w:rPr>
              <w:t>ension explosive-proof</w:t>
            </w:r>
          </w:p>
          <w:p>
            <w:pPr>
              <w:pStyle w:val="10"/>
              <w:spacing w:line="274" w:lineRule="exact"/>
              <w:ind w:left="235"/>
              <w:rPr>
                <w:rFonts w:ascii="Times New Roman" w:hAnsi="Times New Roman" w:eastAsia="Times New Roman" w:cs="Times New Roman"/>
                <w:b w:val="0"/>
                <w:bCs w:val="0"/>
                <w:spacing w:val="3"/>
                <w:sz w:val="24"/>
                <w:szCs w:val="24"/>
                <w:lang w:val="en-US" w:eastAsia="en-US" w:bidi="ar-SA"/>
              </w:rPr>
            </w:pPr>
          </w:p>
        </w:tc>
      </w:tr>
    </w:tbl>
    <w:p>
      <w:pPr>
        <w:spacing w:after="0" w:line="274" w:lineRule="exact"/>
        <w:rPr>
          <w:rFonts w:ascii="Times New Roman" w:hAnsi="Times New Roman" w:eastAsia="Times New Roman" w:cs="Times New Roman"/>
          <w:spacing w:val="3"/>
          <w:sz w:val="24"/>
          <w:szCs w:val="24"/>
          <w:lang w:val="en-US" w:eastAsia="en-US" w:bidi="ar-SA"/>
        </w:rPr>
        <w:sectPr>
          <w:headerReference r:id="rId5" w:type="default"/>
          <w:footerReference r:id="rId7" w:type="default"/>
          <w:headerReference r:id="rId6" w:type="even"/>
          <w:footerReference r:id="rId8" w:type="even"/>
          <w:pgSz w:w="8400" w:h="11910"/>
          <w:pgMar w:top="1320" w:right="520" w:bottom="1040" w:left="600" w:header="917" w:footer="854" w:gutter="0"/>
          <w:pgNumType w:start="2"/>
          <w:cols w:space="720" w:num="1"/>
        </w:sectPr>
      </w:pPr>
    </w:p>
    <w:p>
      <w:pPr>
        <w:tabs>
          <w:tab w:val="left" w:pos="6662"/>
        </w:tabs>
        <w:spacing w:before="0" w:line="270" w:lineRule="exact"/>
        <w:ind w:right="0"/>
        <w:jc w:val="lef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mc:AlternateContent>
          <mc:Choice Requires="wps">
            <w:drawing>
              <wp:anchor distT="0" distB="0" distL="114300" distR="114300" simplePos="0" relativeHeight="251660288" behindDoc="0" locked="0" layoutInCell="1" allowOverlap="1">
                <wp:simplePos x="0" y="0"/>
                <wp:positionH relativeFrom="page">
                  <wp:posOffset>792480</wp:posOffset>
                </wp:positionH>
                <wp:positionV relativeFrom="paragraph">
                  <wp:posOffset>259715</wp:posOffset>
                </wp:positionV>
                <wp:extent cx="3924300" cy="12700"/>
                <wp:effectExtent l="0" t="0" r="0" b="0"/>
                <wp:wrapNone/>
                <wp:docPr id="2" name="任意多边形 7"/>
                <wp:cNvGraphicFramePr/>
                <a:graphic xmlns:a="http://schemas.openxmlformats.org/drawingml/2006/main">
                  <a:graphicData uri="http://schemas.microsoft.com/office/word/2010/wordprocessingShape">
                    <wps:wsp>
                      <wps:cNvSpPr/>
                      <wps:spPr>
                        <a:xfrm>
                          <a:off x="0" y="0"/>
                          <a:ext cx="3924300" cy="12700"/>
                        </a:xfrm>
                        <a:custGeom>
                          <a:avLst/>
                          <a:gdLst/>
                          <a:ahLst/>
                          <a:cxnLst/>
                          <a:pathLst>
                            <a:path w="6180" h="20">
                              <a:moveTo>
                                <a:pt x="920" y="0"/>
                              </a:moveTo>
                              <a:lnTo>
                                <a:pt x="900" y="0"/>
                              </a:lnTo>
                              <a:lnTo>
                                <a:pt x="0" y="0"/>
                              </a:lnTo>
                              <a:lnTo>
                                <a:pt x="0" y="19"/>
                              </a:lnTo>
                              <a:lnTo>
                                <a:pt x="900" y="19"/>
                              </a:lnTo>
                              <a:lnTo>
                                <a:pt x="920" y="19"/>
                              </a:lnTo>
                              <a:lnTo>
                                <a:pt x="920" y="0"/>
                              </a:lnTo>
                              <a:close/>
                              <a:moveTo>
                                <a:pt x="2630" y="0"/>
                              </a:moveTo>
                              <a:lnTo>
                                <a:pt x="2610" y="0"/>
                              </a:lnTo>
                              <a:lnTo>
                                <a:pt x="920" y="0"/>
                              </a:lnTo>
                              <a:lnTo>
                                <a:pt x="920" y="19"/>
                              </a:lnTo>
                              <a:lnTo>
                                <a:pt x="2610" y="19"/>
                              </a:lnTo>
                              <a:lnTo>
                                <a:pt x="2630" y="19"/>
                              </a:lnTo>
                              <a:lnTo>
                                <a:pt x="2630" y="0"/>
                              </a:lnTo>
                              <a:close/>
                              <a:moveTo>
                                <a:pt x="3786" y="0"/>
                              </a:moveTo>
                              <a:lnTo>
                                <a:pt x="3766" y="0"/>
                              </a:lnTo>
                              <a:lnTo>
                                <a:pt x="2630" y="0"/>
                              </a:lnTo>
                              <a:lnTo>
                                <a:pt x="2630" y="19"/>
                              </a:lnTo>
                              <a:lnTo>
                                <a:pt x="3766" y="19"/>
                              </a:lnTo>
                              <a:lnTo>
                                <a:pt x="3786" y="19"/>
                              </a:lnTo>
                              <a:lnTo>
                                <a:pt x="3786" y="0"/>
                              </a:lnTo>
                              <a:close/>
                              <a:moveTo>
                                <a:pt x="6180" y="0"/>
                              </a:moveTo>
                              <a:lnTo>
                                <a:pt x="5324" y="0"/>
                              </a:lnTo>
                              <a:lnTo>
                                <a:pt x="5305" y="0"/>
                              </a:lnTo>
                              <a:lnTo>
                                <a:pt x="3786" y="0"/>
                              </a:lnTo>
                              <a:lnTo>
                                <a:pt x="3786" y="19"/>
                              </a:lnTo>
                              <a:lnTo>
                                <a:pt x="5305" y="19"/>
                              </a:lnTo>
                              <a:lnTo>
                                <a:pt x="5324" y="19"/>
                              </a:lnTo>
                              <a:lnTo>
                                <a:pt x="6180" y="19"/>
                              </a:lnTo>
                              <a:lnTo>
                                <a:pt x="6180" y="0"/>
                              </a:lnTo>
                              <a:close/>
                            </a:path>
                          </a:pathLst>
                        </a:custGeom>
                        <a:solidFill>
                          <a:srgbClr val="000000"/>
                        </a:solidFill>
                        <a:ln>
                          <a:noFill/>
                        </a:ln>
                      </wps:spPr>
                      <wps:bodyPr upright="1"/>
                    </wps:wsp>
                  </a:graphicData>
                </a:graphic>
              </wp:anchor>
            </w:drawing>
          </mc:Choice>
          <mc:Fallback>
            <w:pict>
              <v:shape id="任意多边形 7" o:spid="_x0000_s1026" o:spt="100" style="position:absolute;left:0pt;margin-left:62.4pt;margin-top:20.45pt;height:1pt;width:309pt;mso-position-horizontal-relative:page;z-index:251660288;mso-width-relative:page;mso-height-relative:page;" fillcolor="#000000" filled="t" stroked="f" coordsize="6180,20" o:gfxdata="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LFOQV9YAAAAJAQAADwAAAAAAAAABACAAAAAiAAAAZHJzL2Rvd25yZXYueG1s&#10;UEsBAhQAFAAAAAgAh07iQGi9Gs+lAgAAfAgAAA4AAAAAAAAAAQAgAAAAJQEAAGRycy9lMm9Eb2Mu&#10;eG1sUEsFBgAAAAAGAAYAWQEAADwGAAAAAA==&#10;" path="m920,0l900,0,0,0,0,19,900,19,920,19,920,0xm2630,0l2610,0,920,0,920,19,2610,19,2630,19,2630,0xm3786,0l3766,0,2630,0,2630,19,3766,19,3786,19,3786,0xm6180,0l5324,0,5305,0,3786,0,3786,19,5305,19,5324,19,6180,19,6180,0xe">
                <v:fill on="t" focussize="0,0"/>
                <v:stroke on="f"/>
                <v:imagedata o:title=""/>
                <o:lock v:ext="edit" aspectratio="f"/>
              </v:shape>
            </w:pict>
          </mc:Fallback>
        </mc:AlternateContent>
      </w:r>
    </w:p>
    <w:p>
      <w:pPr>
        <w:rPr>
          <w:rFonts w:ascii="Times New Roman" w:hAnsi="Times New Roman" w:eastAsia="Times New Roman" w:cs="Times New Roman"/>
          <w:spacing w:val="3"/>
          <w:sz w:val="24"/>
          <w:szCs w:val="24"/>
          <w:lang w:val="en-US" w:eastAsia="en-US" w:bidi="ar-SA"/>
        </w:rPr>
      </w:pPr>
    </w:p>
    <w:p>
      <w:pPr>
        <w:rPr>
          <w:rFonts w:ascii="Times New Roman" w:hAnsi="Times New Roman" w:eastAsia="Times New Roman" w:cs="Times New Roman"/>
          <w:spacing w:val="3"/>
          <w:sz w:val="24"/>
          <w:szCs w:val="24"/>
          <w:lang w:val="en-US" w:eastAsia="en-US" w:bidi="ar-SA"/>
        </w:rPr>
      </w:pPr>
    </w:p>
    <w:tbl>
      <w:tblPr>
        <w:tblStyle w:val="6"/>
        <w:tblW w:w="0" w:type="auto"/>
        <w:tblInd w:w="65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6"/>
        <w:gridCol w:w="1454"/>
        <w:gridCol w:w="1384"/>
        <w:gridCol w:w="1603"/>
        <w:gridCol w:w="8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2" w:hRule="atLeast"/>
        </w:trPr>
        <w:tc>
          <w:tcPr>
            <w:tcW w:w="886" w:type="dxa"/>
            <w:tcBorders>
              <w:bottom w:val="single" w:color="000000" w:sz="8" w:space="0"/>
            </w:tcBorders>
          </w:tcPr>
          <w:p>
            <w:pPr>
              <w:pStyle w:val="10"/>
              <w:spacing w:before="19"/>
              <w:ind w:left="10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gas </w:t>
            </w:r>
          </w:p>
        </w:tc>
        <w:tc>
          <w:tcPr>
            <w:tcW w:w="1454" w:type="dxa"/>
            <w:tcBorders>
              <w:bottom w:val="single" w:color="000000" w:sz="8" w:space="0"/>
            </w:tcBorders>
          </w:tcPr>
          <w:p>
            <w:pPr>
              <w:pStyle w:val="10"/>
              <w:spacing w:before="17"/>
              <w:ind w:left="12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lower explosive limit </w:t>
            </w:r>
          </w:p>
        </w:tc>
        <w:tc>
          <w:tcPr>
            <w:tcW w:w="1384" w:type="dxa"/>
            <w:tcBorders>
              <w:bottom w:val="single" w:color="000000" w:sz="8" w:space="0"/>
            </w:tcBorders>
          </w:tcPr>
          <w:p>
            <w:pPr>
              <w:pStyle w:val="10"/>
              <w:spacing w:before="17"/>
              <w:ind w:left="37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LEL</w:t>
            </w:r>
          </w:p>
          <w:p>
            <w:pPr>
              <w:pStyle w:val="10"/>
              <w:ind w:left="37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concentr ation </w:t>
            </w:r>
          </w:p>
        </w:tc>
        <w:tc>
          <w:tcPr>
            <w:tcW w:w="1603" w:type="dxa"/>
            <w:tcBorders>
              <w:bottom w:val="single" w:color="000000" w:sz="8" w:space="0"/>
            </w:tcBorders>
          </w:tcPr>
          <w:p>
            <w:pPr>
              <w:pStyle w:val="10"/>
              <w:spacing w:before="19"/>
              <w:ind w:left="149"/>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gas </w:t>
            </w:r>
          </w:p>
        </w:tc>
        <w:tc>
          <w:tcPr>
            <w:tcW w:w="854" w:type="dxa"/>
            <w:tcBorders>
              <w:bottom w:val="single" w:color="000000" w:sz="8" w:space="0"/>
            </w:tcBorders>
          </w:tcPr>
          <w:p>
            <w:pPr>
              <w:pStyle w:val="10"/>
              <w:spacing w:line="270" w:lineRule="atLeast"/>
              <w:ind w:left="84" w:right="43"/>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lower explos ive limit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7" w:hRule="atLeast"/>
        </w:trPr>
        <w:tc>
          <w:tcPr>
            <w:tcW w:w="886" w:type="dxa"/>
            <w:tcBorders>
              <w:top w:val="single" w:color="000000" w:sz="8" w:space="0"/>
            </w:tcBorders>
          </w:tcPr>
          <w:p>
            <w:pPr>
              <w:pStyle w:val="10"/>
              <w:spacing w:line="270" w:lineRule="atLeast"/>
              <w:ind w:left="10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metha ne </w:t>
            </w:r>
          </w:p>
        </w:tc>
        <w:tc>
          <w:tcPr>
            <w:tcW w:w="1454" w:type="dxa"/>
            <w:tcBorders>
              <w:top w:val="single" w:color="000000" w:sz="8" w:space="0"/>
            </w:tcBorders>
          </w:tcPr>
          <w:p>
            <w:pPr>
              <w:pStyle w:val="10"/>
              <w:spacing w:line="275" w:lineRule="exact"/>
              <w:ind w:left="12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5.0% </w:t>
            </w:r>
          </w:p>
        </w:tc>
        <w:tc>
          <w:tcPr>
            <w:tcW w:w="1384" w:type="dxa"/>
            <w:tcBorders>
              <w:top w:val="single" w:color="000000" w:sz="8" w:space="0"/>
            </w:tcBorders>
          </w:tcPr>
          <w:p>
            <w:pPr>
              <w:pStyle w:val="10"/>
              <w:spacing w:line="275" w:lineRule="exact"/>
              <w:ind w:left="0" w:right="304"/>
              <w:jc w:val="righ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100% </w:t>
            </w:r>
          </w:p>
        </w:tc>
        <w:tc>
          <w:tcPr>
            <w:tcW w:w="1603" w:type="dxa"/>
            <w:tcBorders>
              <w:top w:val="single" w:color="000000" w:sz="8" w:space="0"/>
            </w:tcBorders>
          </w:tcPr>
          <w:p>
            <w:pPr>
              <w:pStyle w:val="10"/>
              <w:spacing w:before="1"/>
              <w:ind w:left="149"/>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methane </w:t>
            </w:r>
          </w:p>
        </w:tc>
        <w:tc>
          <w:tcPr>
            <w:tcW w:w="854" w:type="dxa"/>
            <w:tcBorders>
              <w:top w:val="single" w:color="000000" w:sz="8" w:space="0"/>
            </w:tcBorders>
          </w:tcPr>
          <w:p>
            <w:pPr>
              <w:pStyle w:val="10"/>
              <w:spacing w:line="275" w:lineRule="exact"/>
              <w:ind w:left="84"/>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886" w:type="dxa"/>
          </w:tcPr>
          <w:p>
            <w:pPr>
              <w:pStyle w:val="10"/>
              <w:spacing w:line="272" w:lineRule="exact"/>
              <w:ind w:left="10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propa</w:t>
            </w:r>
          </w:p>
          <w:p>
            <w:pPr>
              <w:pStyle w:val="10"/>
              <w:spacing w:line="260" w:lineRule="exact"/>
              <w:ind w:left="10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ne </w:t>
            </w:r>
          </w:p>
        </w:tc>
        <w:tc>
          <w:tcPr>
            <w:tcW w:w="1454" w:type="dxa"/>
          </w:tcPr>
          <w:p>
            <w:pPr>
              <w:pStyle w:val="10"/>
              <w:spacing w:line="270" w:lineRule="exact"/>
              <w:ind w:left="12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2.1% </w:t>
            </w:r>
          </w:p>
        </w:tc>
        <w:tc>
          <w:tcPr>
            <w:tcW w:w="1384" w:type="dxa"/>
          </w:tcPr>
          <w:p>
            <w:pPr>
              <w:pStyle w:val="10"/>
              <w:spacing w:line="270" w:lineRule="exact"/>
              <w:ind w:left="0" w:right="304"/>
              <w:jc w:val="righ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100% </w:t>
            </w:r>
          </w:p>
        </w:tc>
        <w:tc>
          <w:tcPr>
            <w:tcW w:w="1603" w:type="dxa"/>
          </w:tcPr>
          <w:p>
            <w:pPr>
              <w:pStyle w:val="10"/>
              <w:spacing w:line="272" w:lineRule="exact"/>
              <w:ind w:left="149"/>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propane </w:t>
            </w:r>
          </w:p>
        </w:tc>
        <w:tc>
          <w:tcPr>
            <w:tcW w:w="854" w:type="dxa"/>
          </w:tcPr>
          <w:p>
            <w:pPr>
              <w:pStyle w:val="10"/>
              <w:spacing w:line="270" w:lineRule="exact"/>
              <w:ind w:left="84"/>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4" w:hRule="atLeast"/>
        </w:trPr>
        <w:tc>
          <w:tcPr>
            <w:tcW w:w="886" w:type="dxa"/>
          </w:tcPr>
          <w:p>
            <w:pPr>
              <w:pStyle w:val="10"/>
              <w:ind w:left="108" w:right="21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Hydr</w:t>
            </w:r>
          </w:p>
          <w:p>
            <w:pPr>
              <w:pStyle w:val="10"/>
              <w:tabs>
                <w:tab w:val="left" w:pos="6179"/>
              </w:tabs>
              <w:spacing w:line="256" w:lineRule="exact"/>
              <w:ind w:left="-15" w:right="-5300"/>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  ogen </w:t>
            </w:r>
            <w:r>
              <w:rPr>
                <w:rFonts w:ascii="Times New Roman" w:hAnsi="Times New Roman" w:eastAsia="Times New Roman" w:cs="Times New Roman"/>
                <w:spacing w:val="3"/>
                <w:sz w:val="24"/>
                <w:szCs w:val="24"/>
                <w:lang w:val="en-US" w:eastAsia="en-US" w:bidi="ar-SA"/>
              </w:rPr>
              <w:tab/>
            </w:r>
          </w:p>
        </w:tc>
        <w:tc>
          <w:tcPr>
            <w:tcW w:w="1454" w:type="dxa"/>
          </w:tcPr>
          <w:p>
            <w:pPr>
              <w:pStyle w:val="10"/>
              <w:spacing w:line="270" w:lineRule="exact"/>
              <w:ind w:left="12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4.1% </w:t>
            </w:r>
          </w:p>
        </w:tc>
        <w:tc>
          <w:tcPr>
            <w:tcW w:w="1384" w:type="dxa"/>
          </w:tcPr>
          <w:p>
            <w:pPr>
              <w:pStyle w:val="10"/>
              <w:spacing w:line="270" w:lineRule="exact"/>
              <w:ind w:left="0" w:right="304"/>
              <w:jc w:val="right"/>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100% </w:t>
            </w:r>
          </w:p>
        </w:tc>
        <w:tc>
          <w:tcPr>
            <w:tcW w:w="1603" w:type="dxa"/>
          </w:tcPr>
          <w:p>
            <w:pPr>
              <w:pStyle w:val="10"/>
              <w:spacing w:line="272" w:lineRule="exact"/>
              <w:ind w:left="149"/>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 Hydrogen </w:t>
            </w:r>
          </w:p>
        </w:tc>
        <w:tc>
          <w:tcPr>
            <w:tcW w:w="854" w:type="dxa"/>
          </w:tcPr>
          <w:p>
            <w:pPr>
              <w:pStyle w:val="10"/>
              <w:spacing w:line="270" w:lineRule="exact"/>
              <w:ind w:left="84"/>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xml:space="preserve">4.1% </w:t>
            </w:r>
          </w:p>
        </w:tc>
      </w:tr>
    </w:tbl>
    <w:p>
      <w:pPr>
        <w:pStyle w:val="5"/>
        <w:spacing w:before="61" w:line="312" w:lineRule="auto"/>
        <w:ind w:left="404" w:firstLine="578"/>
        <w:rPr>
          <w:rFonts w:ascii="Times New Roman" w:hAnsi="Times New Roman" w:eastAsia="Times New Roman" w:cs="Times New Roman"/>
          <w:spacing w:val="3"/>
          <w:sz w:val="24"/>
          <w:szCs w:val="24"/>
          <w:lang w:val="en-US" w:eastAsia="en-US" w:bidi="ar-SA"/>
        </w:rPr>
      </w:pPr>
    </w:p>
    <w:p>
      <w:pPr>
        <w:pStyle w:val="5"/>
        <w:spacing w:before="61" w:line="312" w:lineRule="auto"/>
        <w:ind w:left="404" w:firstLine="57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 This product does not have hydrogen explosion lower limit detection by default.</w:t>
      </w:r>
    </w:p>
    <w:p>
      <w:pPr>
        <w:pStyle w:val="2"/>
        <w:spacing w:before="193"/>
        <w:ind w:left="0" w:leftChars="0" w:firstLine="0" w:firstLineChars="0"/>
        <w:rPr>
          <w:rFonts w:hint="eastAsia" w:ascii="黑体" w:hAnsi="黑体" w:eastAsia="黑体" w:cs="黑体"/>
          <w:b/>
          <w:bCs/>
          <w:sz w:val="44"/>
          <w:szCs w:val="44"/>
          <w:lang w:val="en-US" w:eastAsia="zh-CN"/>
        </w:rPr>
      </w:pPr>
    </w:p>
    <w:p>
      <w:pPr>
        <w:pStyle w:val="2"/>
        <w:spacing w:before="193"/>
        <w:ind w:left="0" w:leftChars="0" w:firstLine="0" w:firstLineChars="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CHAPTER 2 Hardware Connection</w:t>
      </w:r>
    </w:p>
    <w:p>
      <w:pPr>
        <w:pStyle w:val="3"/>
        <w:numPr>
          <w:ilvl w:val="1"/>
          <w:numId w:val="2"/>
        </w:numPr>
        <w:tabs>
          <w:tab w:val="left" w:pos="597"/>
        </w:tabs>
        <w:spacing w:before="164" w:after="0" w:line="240" w:lineRule="auto"/>
        <w:ind w:left="596" w:right="0" w:hanging="477"/>
        <w:jc w:val="left"/>
        <w:rPr>
          <w:rFonts w:hint="eastAsia" w:ascii="黑体" w:hAnsi="黑体" w:eastAsia="黑体" w:cs="黑体"/>
          <w:b/>
          <w:bCs/>
          <w:sz w:val="32"/>
          <w:szCs w:val="32"/>
        </w:rPr>
      </w:pPr>
      <w:r>
        <w:rPr>
          <w:rFonts w:hint="eastAsia" w:ascii="黑体" w:hAnsi="黑体" w:eastAsia="黑体" w:cs="黑体"/>
          <w:b/>
          <w:bCs/>
          <w:spacing w:val="3"/>
          <w:sz w:val="32"/>
          <w:szCs w:val="32"/>
        </w:rPr>
        <w:t xml:space="preserve">Equipment </w:t>
      </w:r>
      <w:r>
        <w:rPr>
          <w:rFonts w:hint="eastAsia" w:ascii="黑体" w:hAnsi="黑体" w:eastAsia="黑体" w:cs="黑体"/>
          <w:b/>
          <w:bCs/>
          <w:spacing w:val="3"/>
          <w:sz w:val="32"/>
          <w:szCs w:val="32"/>
          <w:lang w:val="en-US" w:eastAsia="zh-CN"/>
        </w:rPr>
        <w:t>P</w:t>
      </w:r>
      <w:r>
        <w:rPr>
          <w:rFonts w:hint="eastAsia" w:ascii="黑体" w:hAnsi="黑体" w:eastAsia="黑体" w:cs="黑体"/>
          <w:b/>
          <w:bCs/>
          <w:spacing w:val="3"/>
          <w:sz w:val="32"/>
          <w:szCs w:val="32"/>
        </w:rPr>
        <w:t>re-installation</w:t>
      </w:r>
      <w:r>
        <w:rPr>
          <w:rFonts w:hint="eastAsia" w:ascii="黑体" w:hAnsi="黑体" w:eastAsia="黑体" w:cs="黑体"/>
          <w:b/>
          <w:bCs/>
          <w:spacing w:val="14"/>
          <w:sz w:val="32"/>
          <w:szCs w:val="32"/>
        </w:rPr>
        <w:t xml:space="preserve"> </w:t>
      </w:r>
      <w:r>
        <w:rPr>
          <w:rFonts w:hint="eastAsia" w:ascii="黑体" w:hAnsi="黑体" w:eastAsia="黑体" w:cs="黑体"/>
          <w:b/>
          <w:bCs/>
          <w:spacing w:val="14"/>
          <w:sz w:val="32"/>
          <w:szCs w:val="32"/>
          <w:lang w:val="en-US" w:eastAsia="zh-CN"/>
        </w:rPr>
        <w:t>I</w:t>
      </w:r>
      <w:r>
        <w:rPr>
          <w:rFonts w:hint="eastAsia" w:ascii="黑体" w:hAnsi="黑体" w:eastAsia="黑体" w:cs="黑体"/>
          <w:b/>
          <w:bCs/>
          <w:spacing w:val="3"/>
          <w:sz w:val="32"/>
          <w:szCs w:val="32"/>
        </w:rPr>
        <w:t>nspection</w:t>
      </w:r>
    </w:p>
    <w:p>
      <w:pPr>
        <w:pStyle w:val="5"/>
        <w:spacing w:line="278" w:lineRule="auto"/>
        <w:ind w:left="120" w:right="678" w:firstLine="498"/>
        <w:rPr>
          <w:spacing w:val="3"/>
        </w:rPr>
      </w:pPr>
      <w:r>
        <w:rPr>
          <w:spacing w:val="3"/>
        </w:rPr>
        <w:t>Please check the equipment list before installing the equipment:</w:t>
      </w:r>
    </w:p>
    <w:tbl>
      <w:tblPr>
        <w:tblStyle w:val="6"/>
        <w:tblW w:w="0" w:type="auto"/>
        <w:tblInd w:w="3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327"/>
        <w:gridCol w:w="35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6" w:hRule="atLeast"/>
        </w:trPr>
        <w:tc>
          <w:tcPr>
            <w:tcW w:w="3327" w:type="dxa"/>
            <w:tcBorders>
              <w:top w:val="single" w:color="000000" w:sz="8" w:space="0"/>
              <w:bottom w:val="single" w:color="000000" w:sz="8" w:space="0"/>
            </w:tcBorders>
          </w:tcPr>
          <w:p>
            <w:pPr>
              <w:pStyle w:val="5"/>
              <w:spacing w:line="278" w:lineRule="auto"/>
              <w:ind w:left="120" w:right="678" w:firstLine="498"/>
              <w:rPr>
                <w:spacing w:val="3"/>
              </w:rPr>
            </w:pPr>
            <w:r>
              <w:rPr>
                <w:spacing w:val="3"/>
              </w:rPr>
              <w:t>name</w:t>
            </w:r>
          </w:p>
        </w:tc>
        <w:tc>
          <w:tcPr>
            <w:tcW w:w="3588" w:type="dxa"/>
            <w:tcBorders>
              <w:top w:val="single" w:color="000000" w:sz="8" w:space="0"/>
              <w:bottom w:val="single" w:color="000000" w:sz="8" w:space="0"/>
            </w:tcBorders>
          </w:tcPr>
          <w:p>
            <w:pPr>
              <w:pStyle w:val="5"/>
              <w:spacing w:line="278" w:lineRule="auto"/>
              <w:ind w:left="120" w:right="678" w:firstLine="498"/>
              <w:rPr>
                <w:spacing w:val="3"/>
              </w:rPr>
            </w:pPr>
            <w:r>
              <w:rPr>
                <w:spacing w:val="3"/>
              </w:rPr>
              <w:t>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7" w:hRule="atLeast"/>
        </w:trPr>
        <w:tc>
          <w:tcPr>
            <w:tcW w:w="3327" w:type="dxa"/>
            <w:tcBorders>
              <w:top w:val="single" w:color="000000" w:sz="8" w:space="0"/>
            </w:tcBorders>
          </w:tcPr>
          <w:p>
            <w:pPr>
              <w:pStyle w:val="5"/>
              <w:spacing w:line="278" w:lineRule="auto"/>
              <w:ind w:left="120" w:right="678" w:firstLine="498"/>
              <w:rPr>
                <w:spacing w:val="3"/>
              </w:rPr>
            </w:pPr>
            <w:r>
              <w:rPr>
                <w:spacing w:val="3"/>
              </w:rPr>
              <w:t>Explosion-proof</w:t>
            </w:r>
          </w:p>
          <w:p>
            <w:pPr>
              <w:pStyle w:val="5"/>
              <w:spacing w:line="278" w:lineRule="auto"/>
              <w:ind w:left="120" w:right="678" w:firstLine="498"/>
              <w:rPr>
                <w:spacing w:val="3"/>
              </w:rPr>
            </w:pPr>
            <w:r>
              <w:rPr>
                <w:spacing w:val="3"/>
              </w:rPr>
              <w:t>sensor</w:t>
            </w:r>
          </w:p>
        </w:tc>
        <w:tc>
          <w:tcPr>
            <w:tcW w:w="3588" w:type="dxa"/>
            <w:tcBorders>
              <w:top w:val="single" w:color="000000" w:sz="8" w:space="0"/>
            </w:tcBorders>
          </w:tcPr>
          <w:p>
            <w:pPr>
              <w:pStyle w:val="5"/>
              <w:spacing w:line="278" w:lineRule="auto"/>
              <w:ind w:left="120" w:right="678" w:firstLine="498"/>
              <w:rPr>
                <w:spacing w:val="3"/>
              </w:rPr>
            </w:pPr>
            <w:r>
              <w:rPr>
                <w:spacing w:val="3"/>
              </w:rPr>
              <w:t>1 set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3327" w:type="dxa"/>
          </w:tcPr>
          <w:p>
            <w:pPr>
              <w:pStyle w:val="5"/>
              <w:spacing w:line="278" w:lineRule="auto"/>
              <w:ind w:left="120" w:right="678" w:firstLine="498"/>
              <w:rPr>
                <w:spacing w:val="3"/>
              </w:rPr>
            </w:pPr>
            <w:r>
              <w:rPr>
                <w:spacing w:val="3"/>
              </w:rPr>
              <w:t>12V waterproof</w:t>
            </w:r>
          </w:p>
          <w:p>
            <w:pPr>
              <w:pStyle w:val="5"/>
              <w:spacing w:line="278" w:lineRule="auto"/>
              <w:ind w:left="120" w:right="678" w:firstLine="498"/>
              <w:rPr>
                <w:spacing w:val="3"/>
              </w:rPr>
            </w:pPr>
            <w:r>
              <w:rPr>
                <w:spacing w:val="3"/>
              </w:rPr>
              <w:t>power supply</w:t>
            </w:r>
          </w:p>
        </w:tc>
        <w:tc>
          <w:tcPr>
            <w:tcW w:w="3588" w:type="dxa"/>
          </w:tcPr>
          <w:p>
            <w:pPr>
              <w:pStyle w:val="5"/>
              <w:spacing w:line="278" w:lineRule="auto"/>
              <w:ind w:left="120" w:right="678" w:firstLine="498"/>
              <w:rPr>
                <w:spacing w:val="3"/>
              </w:rPr>
            </w:pPr>
            <w:r>
              <w:rPr>
                <w:spacing w:val="3"/>
              </w:rPr>
              <w:t>1</w:t>
            </w:r>
            <w:r>
              <w:rPr>
                <w:spacing w:val="3"/>
              </w:rPr>
              <w:tab/>
            </w:r>
            <w:r>
              <w:rPr>
                <w:spacing w:val="3"/>
              </w:rPr>
              <w:t>set</w:t>
            </w:r>
          </w:p>
          <w:p>
            <w:pPr>
              <w:pStyle w:val="5"/>
              <w:spacing w:line="278" w:lineRule="auto"/>
              <w:ind w:left="120" w:right="678" w:firstLine="498"/>
              <w:rPr>
                <w:spacing w:val="3"/>
              </w:rPr>
            </w:pPr>
            <w:r>
              <w:rPr>
                <w:spacing w:val="3"/>
              </w:rPr>
              <w:t>(optional)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3327" w:type="dxa"/>
          </w:tcPr>
          <w:p>
            <w:pPr>
              <w:pStyle w:val="5"/>
              <w:spacing w:line="278" w:lineRule="auto"/>
              <w:ind w:left="120" w:right="678" w:firstLine="498"/>
              <w:rPr>
                <w:spacing w:val="3"/>
              </w:rPr>
            </w:pPr>
            <w:r>
              <w:rPr>
                <w:spacing w:val="3"/>
              </w:rPr>
              <w:t>USB</w:t>
            </w:r>
            <w:r>
              <w:rPr>
                <w:spacing w:val="3"/>
              </w:rPr>
              <w:tab/>
            </w:r>
            <w:r>
              <w:rPr>
                <w:spacing w:val="3"/>
              </w:rPr>
              <w:t>to</w:t>
            </w:r>
            <w:r>
              <w:rPr>
                <w:spacing w:val="3"/>
              </w:rPr>
              <w:tab/>
            </w:r>
            <w:r>
              <w:rPr>
                <w:spacing w:val="3"/>
              </w:rPr>
              <w:t>485</w:t>
            </w:r>
          </w:p>
          <w:p>
            <w:pPr>
              <w:pStyle w:val="5"/>
              <w:spacing w:line="278" w:lineRule="auto"/>
              <w:ind w:left="120" w:right="678" w:firstLine="498"/>
              <w:rPr>
                <w:spacing w:val="3"/>
              </w:rPr>
            </w:pPr>
            <w:r>
              <w:rPr>
                <w:spacing w:val="3"/>
              </w:rPr>
              <w:t>device</w:t>
            </w:r>
          </w:p>
        </w:tc>
        <w:tc>
          <w:tcPr>
            <w:tcW w:w="3588" w:type="dxa"/>
          </w:tcPr>
          <w:p>
            <w:pPr>
              <w:pStyle w:val="5"/>
              <w:spacing w:line="278" w:lineRule="auto"/>
              <w:ind w:left="120" w:right="678" w:firstLine="498"/>
              <w:rPr>
                <w:spacing w:val="3"/>
              </w:rPr>
            </w:pPr>
            <w:r>
              <w:rPr>
                <w:spacing w:val="3"/>
              </w:rPr>
              <w:t>1</w:t>
            </w:r>
            <w:r>
              <w:rPr>
                <w:spacing w:val="3"/>
              </w:rPr>
              <w:tab/>
            </w:r>
            <w:r>
              <w:rPr>
                <w:spacing w:val="3"/>
              </w:rPr>
              <w:t>set</w:t>
            </w:r>
          </w:p>
          <w:p>
            <w:pPr>
              <w:pStyle w:val="5"/>
              <w:spacing w:line="278" w:lineRule="auto"/>
              <w:ind w:left="120" w:right="678" w:firstLine="498"/>
              <w:rPr>
                <w:spacing w:val="3"/>
              </w:rPr>
            </w:pPr>
            <w:r>
              <w:rPr>
                <w:spacing w:val="3"/>
              </w:rPr>
              <w:t>(optional)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7" w:hRule="atLeast"/>
        </w:trPr>
        <w:tc>
          <w:tcPr>
            <w:tcW w:w="3327" w:type="dxa"/>
          </w:tcPr>
          <w:p>
            <w:pPr>
              <w:pStyle w:val="5"/>
              <w:spacing w:line="278" w:lineRule="auto"/>
              <w:ind w:left="120" w:right="678" w:firstLine="498"/>
              <w:rPr>
                <w:spacing w:val="3"/>
              </w:rPr>
            </w:pPr>
            <w:r>
              <w:rPr>
                <w:spacing w:val="3"/>
              </w:rPr>
              <w:t>Warranty</w:t>
            </w:r>
          </w:p>
          <w:p>
            <w:pPr>
              <w:pStyle w:val="5"/>
              <w:spacing w:line="278" w:lineRule="auto"/>
              <w:ind w:left="120" w:right="678" w:firstLine="498"/>
              <w:rPr>
                <w:spacing w:val="3"/>
              </w:rPr>
            </w:pPr>
            <w:r>
              <w:rPr>
                <w:spacing w:val="3"/>
              </w:rPr>
              <w:t xml:space="preserve">  card/certificate</w:t>
            </w:r>
            <w:r>
              <w:rPr>
                <w:spacing w:val="3"/>
              </w:rPr>
              <w:tab/>
            </w:r>
          </w:p>
        </w:tc>
        <w:tc>
          <w:tcPr>
            <w:tcW w:w="3588" w:type="dxa"/>
          </w:tcPr>
          <w:p>
            <w:pPr>
              <w:pStyle w:val="5"/>
              <w:spacing w:line="278" w:lineRule="auto"/>
              <w:ind w:left="120" w:right="678" w:firstLine="498"/>
              <w:rPr>
                <w:spacing w:val="3"/>
              </w:rPr>
            </w:pPr>
            <w:r>
              <w:rPr>
                <w:spacing w:val="3"/>
              </w:rPr>
              <w:t>1 copy</w:t>
            </w:r>
          </w:p>
        </w:tc>
      </w:tr>
    </w:tbl>
    <w:p>
      <w:pPr>
        <w:pStyle w:val="3"/>
        <w:numPr>
          <w:ilvl w:val="1"/>
          <w:numId w:val="2"/>
        </w:numPr>
        <w:tabs>
          <w:tab w:val="left" w:pos="597"/>
        </w:tabs>
        <w:spacing w:before="164" w:after="0" w:line="240" w:lineRule="auto"/>
        <w:ind w:left="596" w:right="0" w:hanging="477"/>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Interface </w:t>
      </w:r>
      <w:r>
        <w:rPr>
          <w:rFonts w:hint="eastAsia" w:ascii="黑体" w:hAnsi="黑体" w:eastAsia="黑体" w:cs="黑体"/>
          <w:b/>
          <w:bCs/>
          <w:spacing w:val="3"/>
          <w:sz w:val="32"/>
          <w:szCs w:val="32"/>
          <w:lang w:val="en-US" w:eastAsia="zh-CN"/>
        </w:rPr>
        <w:t>D</w:t>
      </w:r>
      <w:r>
        <w:rPr>
          <w:rFonts w:hint="eastAsia" w:ascii="黑体" w:hAnsi="黑体" w:eastAsia="黑体" w:cs="黑体"/>
          <w:b/>
          <w:bCs/>
          <w:spacing w:val="3"/>
          <w:sz w:val="32"/>
          <w:szCs w:val="32"/>
        </w:rPr>
        <w:t>escription</w:t>
      </w:r>
    </w:p>
    <w:p>
      <w:pPr>
        <w:pStyle w:val="5"/>
        <w:spacing w:line="278" w:lineRule="auto"/>
        <w:ind w:left="120" w:right="678" w:firstLine="498"/>
        <w:rPr>
          <w:spacing w:val="3"/>
        </w:rPr>
      </w:pPr>
      <w:r>
        <w:rPr>
          <w:spacing w:val="3"/>
        </w:rPr>
        <w:t>Wide voltage power input can be 12-24V. 85 Pay attention to the fact that the A/B lines can't be reversed when connecting the signal lines, and the addresses of multiple devices  on  the bus can't conflict.</w:t>
      </w:r>
    </w:p>
    <w:p>
      <w:pPr>
        <w:pStyle w:val="5"/>
        <w:spacing w:before="1"/>
        <w:rPr>
          <w:sz w:val="28"/>
        </w:rPr>
      </w:pPr>
    </w:p>
    <w:tbl>
      <w:tblPr>
        <w:tblStyle w:val="6"/>
        <w:tblW w:w="0" w:type="auto"/>
        <w:tblInd w:w="12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85"/>
        <w:gridCol w:w="1056"/>
        <w:gridCol w:w="26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5" w:hRule="atLeast"/>
        </w:trPr>
        <w:tc>
          <w:tcPr>
            <w:tcW w:w="685" w:type="dxa"/>
            <w:tcBorders>
              <w:top w:val="single" w:color="000000" w:sz="12" w:space="0"/>
            </w:tcBorders>
          </w:tcPr>
          <w:p>
            <w:pPr>
              <w:pStyle w:val="10"/>
              <w:ind w:left="0"/>
              <w:rPr>
                <w:sz w:val="24"/>
              </w:rPr>
            </w:pPr>
          </w:p>
        </w:tc>
        <w:tc>
          <w:tcPr>
            <w:tcW w:w="1056" w:type="dxa"/>
            <w:tcBorders>
              <w:top w:val="single" w:color="000000" w:sz="12" w:space="0"/>
            </w:tcBorders>
          </w:tcPr>
          <w:p>
            <w:pPr>
              <w:pStyle w:val="10"/>
              <w:spacing w:line="276" w:lineRule="exact"/>
              <w:ind w:left="138" w:right="404"/>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Line color</w:t>
            </w:r>
          </w:p>
        </w:tc>
        <w:tc>
          <w:tcPr>
            <w:tcW w:w="2672" w:type="dxa"/>
            <w:tcBorders>
              <w:top w:val="single" w:color="000000" w:sz="12" w:space="0"/>
            </w:tcBorders>
          </w:tcPr>
          <w:p>
            <w:pPr>
              <w:pStyle w:val="10"/>
              <w:spacing w:line="274"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explain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685" w:type="dxa"/>
            <w:vMerge w:val="restart"/>
          </w:tcPr>
          <w:p>
            <w:pPr>
              <w:pStyle w:val="10"/>
              <w:ind w:left="108" w:right="130"/>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Pow er S</w:t>
            </w:r>
          </w:p>
          <w:p>
            <w:pPr>
              <w:pStyle w:val="10"/>
              <w:spacing w:line="270" w:lineRule="atLeast"/>
              <w:ind w:left="108" w:right="130"/>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uppl y</w:t>
            </w:r>
          </w:p>
        </w:tc>
        <w:tc>
          <w:tcPr>
            <w:tcW w:w="1056" w:type="dxa"/>
          </w:tcPr>
          <w:p>
            <w:pPr>
              <w:pStyle w:val="10"/>
              <w:spacing w:line="271" w:lineRule="exact"/>
              <w:ind w:left="13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brown</w:t>
            </w:r>
          </w:p>
        </w:tc>
        <w:tc>
          <w:tcPr>
            <w:tcW w:w="2672" w:type="dxa"/>
          </w:tcPr>
          <w:p>
            <w:pPr>
              <w:pStyle w:val="10"/>
              <w:spacing w:line="271"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Positive power supply</w:t>
            </w:r>
          </w:p>
          <w:p>
            <w:pPr>
              <w:pStyle w:val="10"/>
              <w:spacing w:line="261"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(12-24VDC)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685" w:type="dxa"/>
            <w:vMerge w:val="continue"/>
            <w:tcBorders>
              <w:top w:val="nil"/>
            </w:tcBorders>
          </w:tcPr>
          <w:p>
            <w:pPr>
              <w:rPr>
                <w:rFonts w:ascii="Times New Roman" w:hAnsi="Times New Roman" w:eastAsia="Times New Roman" w:cs="Times New Roman"/>
                <w:spacing w:val="3"/>
                <w:sz w:val="24"/>
                <w:szCs w:val="24"/>
                <w:lang w:val="en-US" w:eastAsia="en-US" w:bidi="ar-SA"/>
              </w:rPr>
            </w:pPr>
          </w:p>
        </w:tc>
        <w:tc>
          <w:tcPr>
            <w:tcW w:w="1056" w:type="dxa"/>
          </w:tcPr>
          <w:p>
            <w:pPr>
              <w:pStyle w:val="10"/>
              <w:spacing w:line="271" w:lineRule="exact"/>
              <w:ind w:left="13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black</w:t>
            </w:r>
          </w:p>
        </w:tc>
        <w:tc>
          <w:tcPr>
            <w:tcW w:w="2672" w:type="dxa"/>
          </w:tcPr>
          <w:p>
            <w:pPr>
              <w:pStyle w:val="10"/>
              <w:spacing w:line="271"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Negative power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2" w:hRule="atLeast"/>
        </w:trPr>
        <w:tc>
          <w:tcPr>
            <w:tcW w:w="685" w:type="dxa"/>
            <w:vMerge w:val="restart"/>
            <w:tcBorders>
              <w:bottom w:val="single" w:color="000000" w:sz="12" w:space="0"/>
            </w:tcBorders>
          </w:tcPr>
          <w:p>
            <w:pPr>
              <w:pStyle w:val="10"/>
              <w:ind w:left="108" w:right="141"/>
              <w:jc w:val="both"/>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com mun icati</w:t>
            </w:r>
          </w:p>
          <w:p>
            <w:pPr>
              <w:pStyle w:val="10"/>
              <w:spacing w:line="258" w:lineRule="exact"/>
              <w:ind w:left="10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on</w:t>
            </w:r>
          </w:p>
        </w:tc>
        <w:tc>
          <w:tcPr>
            <w:tcW w:w="1056" w:type="dxa"/>
          </w:tcPr>
          <w:p>
            <w:pPr>
              <w:pStyle w:val="10"/>
              <w:ind w:left="138" w:right="191"/>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Yellow (grey)</w:t>
            </w:r>
          </w:p>
          <w:p>
            <w:pPr>
              <w:pStyle w:val="10"/>
              <w:spacing w:line="246" w:lineRule="exact"/>
              <w:ind w:left="13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color</w:t>
            </w:r>
          </w:p>
        </w:tc>
        <w:tc>
          <w:tcPr>
            <w:tcW w:w="2672" w:type="dxa"/>
          </w:tcPr>
          <w:p>
            <w:pPr>
              <w:pStyle w:val="10"/>
              <w:spacing w:line="271"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485-A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7" w:hRule="atLeast"/>
        </w:trPr>
        <w:tc>
          <w:tcPr>
            <w:tcW w:w="685" w:type="dxa"/>
            <w:vMerge w:val="continue"/>
            <w:tcBorders>
              <w:top w:val="nil"/>
              <w:bottom w:val="single" w:color="000000" w:sz="12" w:space="0"/>
            </w:tcBorders>
          </w:tcPr>
          <w:p>
            <w:pPr>
              <w:rPr>
                <w:sz w:val="2"/>
                <w:szCs w:val="2"/>
              </w:rPr>
            </w:pPr>
          </w:p>
        </w:tc>
        <w:tc>
          <w:tcPr>
            <w:tcW w:w="1056" w:type="dxa"/>
            <w:tcBorders>
              <w:bottom w:val="single" w:color="000000" w:sz="12" w:space="0"/>
            </w:tcBorders>
          </w:tcPr>
          <w:p>
            <w:pPr>
              <w:pStyle w:val="10"/>
              <w:spacing w:line="238" w:lineRule="exact"/>
              <w:ind w:left="138"/>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blue</w:t>
            </w:r>
          </w:p>
        </w:tc>
        <w:tc>
          <w:tcPr>
            <w:tcW w:w="2672" w:type="dxa"/>
            <w:tcBorders>
              <w:bottom w:val="single" w:color="000000" w:sz="12" w:space="0"/>
            </w:tcBorders>
          </w:tcPr>
          <w:p>
            <w:pPr>
              <w:pStyle w:val="10"/>
              <w:spacing w:line="238" w:lineRule="exact"/>
              <w:ind w:left="215"/>
              <w:rPr>
                <w:rFonts w:ascii="Times New Roman" w:hAnsi="Times New Roman" w:eastAsia="Times New Roman" w:cs="Times New Roman"/>
                <w:spacing w:val="3"/>
                <w:sz w:val="24"/>
                <w:szCs w:val="24"/>
                <w:lang w:val="en-US" w:eastAsia="en-US" w:bidi="ar-SA"/>
              </w:rPr>
            </w:pPr>
            <w:r>
              <w:rPr>
                <w:rFonts w:ascii="Times New Roman" w:hAnsi="Times New Roman" w:eastAsia="Times New Roman" w:cs="Times New Roman"/>
                <w:spacing w:val="3"/>
                <w:sz w:val="24"/>
                <w:szCs w:val="24"/>
                <w:lang w:val="en-US" w:eastAsia="en-US" w:bidi="ar-SA"/>
              </w:rPr>
              <w:t>485-B</w:t>
            </w:r>
          </w:p>
        </w:tc>
      </w:tr>
    </w:tbl>
    <w:p>
      <w:pPr>
        <w:pStyle w:val="5"/>
        <w:spacing w:line="278" w:lineRule="auto"/>
        <w:ind w:left="120" w:right="678" w:firstLine="498"/>
        <w:rPr>
          <w:spacing w:val="3"/>
        </w:rPr>
      </w:pPr>
      <w:r>
        <w:rPr>
          <w:spacing w:val="3"/>
        </w:rPr>
        <w:t>By default, 0.85-meter-long wire rod is provided at the factory, and customers can extend the wire rod or connect the wires in sequence as needed.</w:t>
      </w:r>
    </w:p>
    <w:p>
      <w:pPr>
        <w:pStyle w:val="3"/>
        <w:numPr>
          <w:ilvl w:val="1"/>
          <w:numId w:val="2"/>
        </w:numPr>
        <w:tabs>
          <w:tab w:val="left" w:pos="597"/>
        </w:tabs>
        <w:spacing w:before="164" w:after="0" w:line="240" w:lineRule="auto"/>
        <w:ind w:left="596" w:right="0" w:hanging="477"/>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lang w:val="en-US" w:eastAsia="zh-CN"/>
        </w:rPr>
        <w:t>I</w:t>
      </w:r>
      <w:r>
        <w:rPr>
          <w:rFonts w:hint="eastAsia" w:ascii="黑体" w:hAnsi="黑体" w:eastAsia="黑体" w:cs="黑体"/>
          <w:b/>
          <w:bCs/>
          <w:spacing w:val="3"/>
          <w:sz w:val="32"/>
          <w:szCs w:val="32"/>
        </w:rPr>
        <w:t xml:space="preserve">nstallation </w:t>
      </w:r>
      <w:r>
        <w:rPr>
          <w:rFonts w:hint="eastAsia" w:ascii="黑体" w:hAnsi="黑体" w:eastAsia="黑体" w:cs="黑体"/>
          <w:b/>
          <w:bCs/>
          <w:spacing w:val="3"/>
          <w:sz w:val="32"/>
          <w:szCs w:val="32"/>
          <w:lang w:val="en-US" w:eastAsia="zh-CN"/>
        </w:rPr>
        <w:t>I</w:t>
      </w:r>
      <w:r>
        <w:rPr>
          <w:rFonts w:hint="eastAsia" w:ascii="黑体" w:hAnsi="黑体" w:eastAsia="黑体" w:cs="黑体"/>
          <w:b/>
          <w:bCs/>
          <w:spacing w:val="3"/>
          <w:sz w:val="32"/>
          <w:szCs w:val="32"/>
        </w:rPr>
        <w:t>nstructions</w:t>
      </w:r>
    </w:p>
    <w:p>
      <w:pPr>
        <w:pStyle w:val="5"/>
        <w:spacing w:line="278" w:lineRule="auto"/>
        <w:ind w:left="120" w:right="678" w:firstLine="498"/>
        <w:rPr>
          <w:spacing w:val="3"/>
        </w:rPr>
      </w:pPr>
      <w:r>
        <w:rPr>
          <w:spacing w:val="3"/>
        </w:rPr>
        <w:t>The explosion-proof sensor is wall-mounted and can be fixed by three 8.5MM fixing holes. Customers can fix it with expansion screws or bolts. The size and position of fixing holes are as follows:</w:t>
      </w:r>
    </w:p>
    <w:p>
      <w:pPr>
        <w:pStyle w:val="5"/>
        <w:spacing w:line="278" w:lineRule="auto"/>
        <w:ind w:left="120" w:right="678" w:firstLine="498"/>
        <w:rPr>
          <w:spacing w:val="3"/>
        </w:rPr>
      </w:pPr>
      <w:r>
        <w:rPr>
          <w:spacing w:val="3"/>
        </w:rPr>
        <w:t>Please ensure the installation direction when  installing, and the gas inlet of the gas bin is installed vertically downward.</w:t>
      </w: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drawing>
          <wp:anchor distT="0" distB="0" distL="0" distR="0" simplePos="0" relativeHeight="251659264" behindDoc="0" locked="0" layoutInCell="1" allowOverlap="1">
            <wp:simplePos x="0" y="0"/>
            <wp:positionH relativeFrom="page">
              <wp:posOffset>1158875</wp:posOffset>
            </wp:positionH>
            <wp:positionV relativeFrom="paragraph">
              <wp:posOffset>238125</wp:posOffset>
            </wp:positionV>
            <wp:extent cx="2740025" cy="1974850"/>
            <wp:effectExtent l="0" t="0" r="0" b="0"/>
            <wp:wrapTopAndBottom/>
            <wp:docPr id="5" name="image3.jpeg" descr="965;防爆式标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descr="965;防爆式标尺1"/>
                    <pic:cNvPicPr>
                      <a:picLocks noChangeAspect="1"/>
                    </pic:cNvPicPr>
                  </pic:nvPicPr>
                  <pic:blipFill>
                    <a:blip r:embed="rId12" cstate="print"/>
                    <a:stretch>
                      <a:fillRect/>
                    </a:stretch>
                  </pic:blipFill>
                  <pic:spPr>
                    <a:xfrm>
                      <a:off x="0" y="0"/>
                      <a:ext cx="2739961" cy="1975104"/>
                    </a:xfrm>
                    <a:prstGeom prst="rect">
                      <a:avLst/>
                    </a:prstGeom>
                  </pic:spPr>
                </pic:pic>
              </a:graphicData>
            </a:graphic>
          </wp:anchor>
        </w:drawing>
      </w: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t>Figure 1. Dimensions of non-digital display acousto-optic sensor</w:t>
      </w:r>
    </w:p>
    <w:p>
      <w:pPr>
        <w:pStyle w:val="5"/>
        <w:spacing w:line="278" w:lineRule="auto"/>
        <w:ind w:left="120" w:right="678" w:firstLine="498"/>
        <w:rPr>
          <w:spacing w:val="3"/>
        </w:rPr>
        <w:sectPr>
          <w:pgSz w:w="8400" w:h="11910"/>
          <w:pgMar w:top="1320" w:right="520" w:bottom="1040" w:left="600" w:header="917" w:footer="854" w:gutter="0"/>
          <w:cols w:space="720" w:num="1"/>
        </w:sectPr>
      </w:pP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drawing>
          <wp:inline distT="0" distB="0" distL="0" distR="0">
            <wp:extent cx="2741295" cy="2011045"/>
            <wp:effectExtent l="0" t="0" r="0" b="0"/>
            <wp:docPr id="7" name="image4.jpeg" descr="981;防爆式标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descr="981;防爆式标尺2"/>
                    <pic:cNvPicPr>
                      <a:picLocks noChangeAspect="1"/>
                    </pic:cNvPicPr>
                  </pic:nvPicPr>
                  <pic:blipFill>
                    <a:blip r:embed="rId13" cstate="print"/>
                    <a:stretch>
                      <a:fillRect/>
                    </a:stretch>
                  </pic:blipFill>
                  <pic:spPr>
                    <a:xfrm>
                      <a:off x="0" y="0"/>
                      <a:ext cx="2741593" cy="2011679"/>
                    </a:xfrm>
                    <a:prstGeom prst="rect">
                      <a:avLst/>
                    </a:prstGeom>
                  </pic:spPr>
                </pic:pic>
              </a:graphicData>
            </a:graphic>
          </wp:inline>
        </w:drawing>
      </w: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t>Figure 2. Digital display sensor size</w:t>
      </w: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drawing>
          <wp:anchor distT="0" distB="0" distL="0" distR="0" simplePos="0" relativeHeight="251659264" behindDoc="0" locked="0" layoutInCell="1" allowOverlap="1">
            <wp:simplePos x="0" y="0"/>
            <wp:positionH relativeFrom="page">
              <wp:posOffset>986790</wp:posOffset>
            </wp:positionH>
            <wp:positionV relativeFrom="paragraph">
              <wp:posOffset>148590</wp:posOffset>
            </wp:positionV>
            <wp:extent cx="2743835" cy="2121535"/>
            <wp:effectExtent l="0" t="0" r="0" b="0"/>
            <wp:wrapTopAndBottom/>
            <wp:docPr id="9" name="image5.jpeg" descr="995;防爆式标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descr="995;防爆式标尺3"/>
                    <pic:cNvPicPr>
                      <a:picLocks noChangeAspect="1"/>
                    </pic:cNvPicPr>
                  </pic:nvPicPr>
                  <pic:blipFill>
                    <a:blip r:embed="rId14" cstate="print"/>
                    <a:stretch>
                      <a:fillRect/>
                    </a:stretch>
                  </pic:blipFill>
                  <pic:spPr>
                    <a:xfrm>
                      <a:off x="0" y="0"/>
                      <a:ext cx="2743651" cy="2121408"/>
                    </a:xfrm>
                    <a:prstGeom prst="rect">
                      <a:avLst/>
                    </a:prstGeom>
                  </pic:spPr>
                </pic:pic>
              </a:graphicData>
            </a:graphic>
          </wp:anchor>
        </w:drawing>
      </w: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t>Figure 3. Dimensions of acousto-optic sensor</w:t>
      </w:r>
    </w:p>
    <w:p>
      <w:pPr>
        <w:pStyle w:val="5"/>
        <w:spacing w:line="278" w:lineRule="auto"/>
        <w:ind w:left="120" w:right="678" w:firstLine="498"/>
        <w:rPr>
          <w:spacing w:val="3"/>
        </w:rPr>
      </w:pPr>
      <w:r>
        <w:rPr>
          <w:spacing w:val="3"/>
        </w:rPr>
        <w:drawing>
          <wp:inline distT="0" distB="0" distL="0" distR="0">
            <wp:extent cx="2740025" cy="2084705"/>
            <wp:effectExtent l="0" t="0" r="0" b="0"/>
            <wp:docPr id="11" name="image6.jpeg" descr="1009;防爆式标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descr="1009;防爆式标尺4"/>
                    <pic:cNvPicPr>
                      <a:picLocks noChangeAspect="1"/>
                    </pic:cNvPicPr>
                  </pic:nvPicPr>
                  <pic:blipFill>
                    <a:blip r:embed="rId15" cstate="print"/>
                    <a:stretch>
                      <a:fillRect/>
                    </a:stretch>
                  </pic:blipFill>
                  <pic:spPr>
                    <a:xfrm>
                      <a:off x="0" y="0"/>
                      <a:ext cx="2740240" cy="2084831"/>
                    </a:xfrm>
                    <a:prstGeom prst="rect">
                      <a:avLst/>
                    </a:prstGeom>
                  </pic:spPr>
                </pic:pic>
              </a:graphicData>
            </a:graphic>
          </wp:inline>
        </w:drawing>
      </w:r>
    </w:p>
    <w:p>
      <w:pPr>
        <w:pStyle w:val="5"/>
        <w:spacing w:line="278" w:lineRule="auto"/>
        <w:ind w:left="120" w:right="678" w:firstLine="498"/>
        <w:rPr>
          <w:spacing w:val="3"/>
        </w:rPr>
      </w:pPr>
    </w:p>
    <w:p>
      <w:pPr>
        <w:pStyle w:val="5"/>
        <w:spacing w:line="278" w:lineRule="auto"/>
        <w:ind w:left="120" w:right="678" w:firstLine="498"/>
        <w:rPr>
          <w:spacing w:val="3"/>
        </w:rPr>
      </w:pPr>
    </w:p>
    <w:p>
      <w:pPr>
        <w:pStyle w:val="5"/>
        <w:spacing w:line="278" w:lineRule="auto"/>
        <w:ind w:left="120" w:right="678" w:firstLine="498"/>
        <w:rPr>
          <w:spacing w:val="3"/>
        </w:rPr>
      </w:pPr>
      <w:r>
        <w:rPr>
          <w:spacing w:val="3"/>
        </w:rPr>
        <w:t>Figure 4. Dimensions of acousto-optic digital display sensor</w:t>
      </w:r>
    </w:p>
    <w:p>
      <w:pPr>
        <w:pStyle w:val="5"/>
        <w:spacing w:before="5"/>
        <w:rPr>
          <w:sz w:val="26"/>
        </w:rPr>
      </w:pPr>
    </w:p>
    <w:p>
      <w:pPr>
        <w:pStyle w:val="2"/>
        <w:spacing w:before="193"/>
        <w:ind w:left="0" w:leftChars="0" w:firstLine="0" w:firstLineChars="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CHAPTER 3 Configure Software Installation and Use</w:t>
      </w:r>
    </w:p>
    <w:p>
      <w:pPr>
        <w:pStyle w:val="5"/>
        <w:spacing w:line="278" w:lineRule="auto"/>
        <w:ind w:left="120" w:right="678" w:firstLine="498"/>
        <w:rPr>
          <w:spacing w:val="3"/>
        </w:rPr>
      </w:pPr>
      <w:r>
        <w:rPr>
          <w:spacing w:val="3"/>
        </w:rPr>
        <w:t>Our company provides supporting "sensor monitoring software", which can easily read the parameters of the sensor by computer and flexibly modify the device ID and address of the sensor.</w:t>
      </w:r>
    </w:p>
    <w:p>
      <w:pPr>
        <w:pStyle w:val="3"/>
        <w:numPr>
          <w:ilvl w:val="1"/>
          <w:numId w:val="3"/>
        </w:numPr>
        <w:tabs>
          <w:tab w:val="left" w:pos="1166"/>
        </w:tabs>
        <w:spacing w:before="129" w:after="0" w:line="240" w:lineRule="auto"/>
        <w:ind w:left="1165" w:right="0" w:hanging="478"/>
        <w:jc w:val="left"/>
        <w:rPr>
          <w:rFonts w:ascii="黑体"/>
          <w:b/>
          <w:bCs/>
          <w:sz w:val="32"/>
          <w:szCs w:val="32"/>
        </w:rPr>
      </w:pPr>
      <w:r>
        <w:rPr>
          <w:rFonts w:ascii="黑体"/>
          <w:b/>
          <w:bCs/>
          <w:spacing w:val="3"/>
          <w:sz w:val="32"/>
          <w:szCs w:val="32"/>
        </w:rPr>
        <w:t xml:space="preserve">Sensor </w:t>
      </w:r>
      <w:r>
        <w:rPr>
          <w:rFonts w:hint="eastAsia" w:ascii="黑体" w:eastAsia="宋体"/>
          <w:b/>
          <w:bCs/>
          <w:spacing w:val="3"/>
          <w:sz w:val="32"/>
          <w:szCs w:val="32"/>
          <w:lang w:val="en-US" w:eastAsia="zh-CN"/>
        </w:rPr>
        <w:t>A</w:t>
      </w:r>
      <w:r>
        <w:rPr>
          <w:rFonts w:ascii="黑体"/>
          <w:b/>
          <w:bCs/>
          <w:spacing w:val="3"/>
          <w:sz w:val="32"/>
          <w:szCs w:val="32"/>
        </w:rPr>
        <w:t xml:space="preserve">ccess </w:t>
      </w:r>
      <w:r>
        <w:rPr>
          <w:rFonts w:ascii="黑体"/>
          <w:b/>
          <w:bCs/>
          <w:sz w:val="32"/>
          <w:szCs w:val="32"/>
        </w:rPr>
        <w:t>to</w:t>
      </w:r>
      <w:r>
        <w:rPr>
          <w:rFonts w:ascii="黑体"/>
          <w:b/>
          <w:bCs/>
          <w:spacing w:val="16"/>
          <w:sz w:val="32"/>
          <w:szCs w:val="32"/>
        </w:rPr>
        <w:t xml:space="preserve"> </w:t>
      </w:r>
      <w:r>
        <w:rPr>
          <w:rFonts w:hint="eastAsia" w:ascii="黑体" w:eastAsia="宋体"/>
          <w:b/>
          <w:bCs/>
          <w:spacing w:val="16"/>
          <w:sz w:val="32"/>
          <w:szCs w:val="32"/>
          <w:lang w:val="en-US" w:eastAsia="zh-CN"/>
        </w:rPr>
        <w:t>C</w:t>
      </w:r>
      <w:r>
        <w:rPr>
          <w:rFonts w:ascii="黑体"/>
          <w:b/>
          <w:bCs/>
          <w:spacing w:val="4"/>
          <w:sz w:val="32"/>
          <w:szCs w:val="32"/>
        </w:rPr>
        <w:t>omputer</w:t>
      </w:r>
    </w:p>
    <w:p>
      <w:pPr>
        <w:pStyle w:val="5"/>
        <w:spacing w:line="278" w:lineRule="auto"/>
        <w:ind w:left="120" w:right="678" w:firstLine="498"/>
        <w:rPr>
          <w:spacing w:val="3"/>
        </w:rPr>
      </w:pPr>
      <w:r>
        <w:rPr>
          <w:spacing w:val="3"/>
        </w:rPr>
        <w:t>After the sensor is properly connected to the computer through USB 485 and supplied with power, you can see the correct COM port in the computer (see the COM port in "My</w:t>
      </w:r>
    </w:p>
    <w:p>
      <w:pPr>
        <w:pStyle w:val="5"/>
        <w:spacing w:line="278" w:lineRule="auto"/>
        <w:ind w:left="120" w:right="678" w:firstLine="498"/>
        <w:rPr>
          <w:spacing w:val="3"/>
        </w:rPr>
      </w:pPr>
      <w:r>
        <w:rPr>
          <w:spacing w:val="3"/>
        </w:rPr>
        <w:t xml:space="preserve">Computer-Properties-Device Manager-Port"). </w:t>
      </w:r>
    </w:p>
    <w:p>
      <w:pPr>
        <w:pStyle w:val="5"/>
        <w:spacing w:before="4"/>
        <w:rPr>
          <w:rFonts w:ascii="宋体"/>
          <w:sz w:val="11"/>
        </w:rPr>
      </w:pPr>
      <w:r>
        <w:drawing>
          <wp:anchor distT="0" distB="0" distL="0" distR="0" simplePos="0" relativeHeight="251659264" behindDoc="0" locked="0" layoutInCell="1" allowOverlap="1">
            <wp:simplePos x="0" y="0"/>
            <wp:positionH relativeFrom="page">
              <wp:posOffset>1184910</wp:posOffset>
            </wp:positionH>
            <wp:positionV relativeFrom="paragraph">
              <wp:posOffset>116840</wp:posOffset>
            </wp:positionV>
            <wp:extent cx="2649220" cy="1642745"/>
            <wp:effectExtent l="0" t="0" r="0" b="0"/>
            <wp:wrapTopAndBottom/>
            <wp:docPr id="13" name="image7.jpeg" descr="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descr="1173;"/>
                    <pic:cNvPicPr>
                      <a:picLocks noChangeAspect="1"/>
                    </pic:cNvPicPr>
                  </pic:nvPicPr>
                  <pic:blipFill>
                    <a:blip r:embed="rId16" cstate="print"/>
                    <a:stretch>
                      <a:fillRect/>
                    </a:stretch>
                  </pic:blipFill>
                  <pic:spPr>
                    <a:xfrm>
                      <a:off x="0" y="0"/>
                      <a:ext cx="2649099" cy="1642872"/>
                    </a:xfrm>
                    <a:prstGeom prst="rect">
                      <a:avLst/>
                    </a:prstGeom>
                  </pic:spPr>
                </pic:pic>
              </a:graphicData>
            </a:graphic>
          </wp:anchor>
        </w:drawing>
      </w:r>
    </w:p>
    <w:p>
      <w:pPr>
        <w:pStyle w:val="5"/>
        <w:spacing w:line="278" w:lineRule="auto"/>
        <w:ind w:left="120" w:right="678" w:firstLine="498"/>
        <w:rPr>
          <w:spacing w:val="3"/>
        </w:rPr>
      </w:pPr>
      <w:r>
        <w:rPr>
          <w:spacing w:val="3"/>
        </w:rPr>
        <w:t xml:space="preserve">As shown in the figure above, your serial port number is COM10 at this time. Please remember this serial port, which needs to be filled in the sensor monitoring software. </w:t>
      </w:r>
    </w:p>
    <w:p>
      <w:pPr>
        <w:pStyle w:val="5"/>
        <w:spacing w:line="278" w:lineRule="auto"/>
        <w:ind w:left="120" w:right="678" w:firstLine="498"/>
        <w:rPr>
          <w:spacing w:val="3"/>
        </w:rPr>
      </w:pPr>
      <w:r>
        <w:rPr>
          <w:spacing w:val="3"/>
        </w:rPr>
        <w:t xml:space="preserve">If the COM port is not found in the device manager, it means that you have not inserted USB 485 or installed the driver correctly. Please contact  the technician for help. </w:t>
      </w:r>
    </w:p>
    <w:p>
      <w:pPr>
        <w:pStyle w:val="3"/>
        <w:numPr>
          <w:ilvl w:val="1"/>
          <w:numId w:val="3"/>
        </w:numPr>
        <w:tabs>
          <w:tab w:val="left" w:pos="1166"/>
        </w:tabs>
        <w:spacing w:before="129" w:after="0" w:line="240" w:lineRule="auto"/>
        <w:ind w:left="1165" w:right="0" w:hanging="478"/>
        <w:jc w:val="left"/>
        <w:rPr>
          <w:rFonts w:ascii="黑体"/>
          <w:b/>
          <w:bCs/>
          <w:spacing w:val="3"/>
          <w:sz w:val="32"/>
          <w:szCs w:val="32"/>
        </w:rPr>
      </w:pPr>
      <w:r>
        <w:rPr>
          <w:rFonts w:ascii="黑体"/>
          <w:b/>
          <w:bCs/>
          <w:spacing w:val="3"/>
          <w:sz w:val="32"/>
          <w:szCs w:val="32"/>
        </w:rPr>
        <w:t xml:space="preserve">Use of </w:t>
      </w:r>
      <w:r>
        <w:rPr>
          <w:rFonts w:hint="eastAsia" w:ascii="黑体"/>
          <w:b/>
          <w:bCs/>
          <w:spacing w:val="3"/>
          <w:sz w:val="32"/>
          <w:szCs w:val="32"/>
          <w:lang w:val="en-US" w:eastAsia="zh-CN"/>
        </w:rPr>
        <w:t>S</w:t>
      </w:r>
      <w:r>
        <w:rPr>
          <w:rFonts w:ascii="黑体"/>
          <w:b/>
          <w:bCs/>
          <w:spacing w:val="3"/>
          <w:sz w:val="32"/>
          <w:szCs w:val="32"/>
        </w:rPr>
        <w:t xml:space="preserve">ensor </w:t>
      </w:r>
      <w:r>
        <w:rPr>
          <w:rFonts w:hint="eastAsia" w:ascii="黑体"/>
          <w:b/>
          <w:bCs/>
          <w:spacing w:val="3"/>
          <w:sz w:val="32"/>
          <w:szCs w:val="32"/>
          <w:lang w:val="en-US" w:eastAsia="zh-CN"/>
        </w:rPr>
        <w:t>M</w:t>
      </w:r>
      <w:r>
        <w:rPr>
          <w:rFonts w:ascii="黑体"/>
          <w:b/>
          <w:bCs/>
          <w:spacing w:val="3"/>
          <w:sz w:val="32"/>
          <w:szCs w:val="32"/>
        </w:rPr>
        <w:t xml:space="preserve">onitoring </w:t>
      </w:r>
      <w:r>
        <w:rPr>
          <w:rFonts w:hint="eastAsia" w:ascii="黑体"/>
          <w:b/>
          <w:bCs/>
          <w:spacing w:val="3"/>
          <w:sz w:val="32"/>
          <w:szCs w:val="32"/>
          <w:lang w:val="en-US" w:eastAsia="zh-CN"/>
        </w:rPr>
        <w:t>S</w:t>
      </w:r>
      <w:r>
        <w:rPr>
          <w:rFonts w:ascii="黑体"/>
          <w:b/>
          <w:bCs/>
          <w:spacing w:val="3"/>
          <w:sz w:val="32"/>
          <w:szCs w:val="32"/>
        </w:rPr>
        <w:t>oftware</w:t>
      </w:r>
    </w:p>
    <w:p>
      <w:pPr>
        <w:pStyle w:val="5"/>
        <w:spacing w:line="278" w:lineRule="auto"/>
        <w:ind w:left="120" w:right="678" w:firstLine="498"/>
        <w:rPr>
          <w:spacing w:val="3"/>
        </w:rPr>
      </w:pPr>
      <w:r>
        <w:rPr>
          <w:spacing w:val="3"/>
        </w:rPr>
        <w:t xml:space="preserve">The software interface is shown in the figure: </w:t>
      </w:r>
    </w:p>
    <w:p>
      <w:pPr>
        <w:pStyle w:val="5"/>
        <w:spacing w:line="278" w:lineRule="auto"/>
        <w:ind w:left="120" w:right="678" w:firstLine="498"/>
        <w:rPr>
          <w:spacing w:val="3"/>
        </w:rPr>
        <w:sectPr>
          <w:pgSz w:w="8400" w:h="11910"/>
          <w:pgMar w:top="1320" w:right="520" w:bottom="1040" w:left="600" w:header="917" w:footer="854" w:gutter="0"/>
          <w:cols w:space="720" w:num="1"/>
        </w:sect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rPr>
          <w:rFonts w:ascii="宋体"/>
          <w:sz w:val="20"/>
        </w:rPr>
      </w:pPr>
    </w:p>
    <w:p>
      <w:pPr>
        <w:pStyle w:val="5"/>
        <w:spacing w:before="6"/>
        <w:rPr>
          <w:rFonts w:ascii="宋体"/>
          <w:sz w:val="18"/>
        </w:rPr>
      </w:pPr>
    </w:p>
    <w:p>
      <w:pPr>
        <w:pStyle w:val="5"/>
        <w:spacing w:before="66" w:line="302" w:lineRule="exact"/>
        <w:ind w:right="1374"/>
        <w:jc w:val="right"/>
        <w:rPr>
          <w:rFonts w:ascii="宋体"/>
        </w:rPr>
      </w:pPr>
      <w:r>
        <w:drawing>
          <wp:anchor distT="0" distB="0" distL="0" distR="0" simplePos="0" relativeHeight="251661312" behindDoc="0" locked="0" layoutInCell="1" allowOverlap="1">
            <wp:simplePos x="0" y="0"/>
            <wp:positionH relativeFrom="page">
              <wp:posOffset>1656080</wp:posOffset>
            </wp:positionH>
            <wp:positionV relativeFrom="paragraph">
              <wp:posOffset>-1596390</wp:posOffset>
            </wp:positionV>
            <wp:extent cx="2390775" cy="1790700"/>
            <wp:effectExtent l="0" t="0" r="0" b="0"/>
            <wp:wrapNone/>
            <wp:docPr id="15" name="image8.jpeg" descr="1300;上位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descr="1300;上位机"/>
                    <pic:cNvPicPr>
                      <a:picLocks noChangeAspect="1"/>
                    </pic:cNvPicPr>
                  </pic:nvPicPr>
                  <pic:blipFill>
                    <a:blip r:embed="rId17" cstate="print"/>
                    <a:stretch>
                      <a:fillRect/>
                    </a:stretch>
                  </pic:blipFill>
                  <pic:spPr>
                    <a:xfrm>
                      <a:off x="0" y="0"/>
                      <a:ext cx="2390775" cy="1790699"/>
                    </a:xfrm>
                    <a:prstGeom prst="rect">
                      <a:avLst/>
                    </a:prstGeom>
                  </pic:spPr>
                </pic:pic>
              </a:graphicData>
            </a:graphic>
          </wp:anchor>
        </w:drawing>
      </w:r>
      <w:r>
        <w:rPr>
          <w:rFonts w:ascii="宋体"/>
        </w:rPr>
        <w:t xml:space="preserve"> </w:t>
      </w:r>
    </w:p>
    <w:p>
      <w:pPr>
        <w:pStyle w:val="5"/>
        <w:spacing w:line="278" w:lineRule="auto"/>
        <w:ind w:left="120" w:right="678" w:firstLine="498"/>
        <w:rPr>
          <w:spacing w:val="3"/>
        </w:rPr>
      </w:pPr>
      <w:r>
        <w:rPr>
          <w:spacing w:val="3"/>
        </w:rPr>
        <w:t>After opening the software, first select the "sensor type" at the top of the software, then get the serial port number and select the correct serial port according to the method in Section 3.1, and  then click "Automatically get the current baud rate and address" to automatically detect all devices and baud rates on the current 485 bus. Please note,It is necessary to ensure that there is only one sensor on the 485 bus when using software for automatic acquisition. Then click "Connect Device" to get the sensor data information in real time.</w:t>
      </w:r>
    </w:p>
    <w:p>
      <w:pPr>
        <w:pStyle w:val="3"/>
        <w:numPr>
          <w:ilvl w:val="1"/>
          <w:numId w:val="3"/>
        </w:numPr>
        <w:tabs>
          <w:tab w:val="left" w:pos="1166"/>
        </w:tabs>
        <w:spacing w:before="129" w:after="0" w:line="240" w:lineRule="auto"/>
        <w:ind w:left="1165" w:right="0" w:hanging="478"/>
        <w:jc w:val="left"/>
        <w:rPr>
          <w:rFonts w:ascii="黑体"/>
          <w:b/>
          <w:bCs/>
          <w:spacing w:val="3"/>
          <w:sz w:val="32"/>
          <w:szCs w:val="32"/>
        </w:rPr>
      </w:pPr>
      <w:r>
        <w:rPr>
          <w:rFonts w:ascii="黑体"/>
          <w:b/>
          <w:bCs/>
          <w:spacing w:val="3"/>
          <w:sz w:val="32"/>
          <w:szCs w:val="32"/>
        </w:rPr>
        <w:t xml:space="preserve">Modify </w:t>
      </w:r>
      <w:r>
        <w:rPr>
          <w:rFonts w:hint="eastAsia" w:ascii="黑体"/>
          <w:b/>
          <w:bCs/>
          <w:spacing w:val="3"/>
          <w:sz w:val="32"/>
          <w:szCs w:val="32"/>
          <w:lang w:val="en-US" w:eastAsia="zh-CN"/>
        </w:rPr>
        <w:t>B</w:t>
      </w:r>
      <w:r>
        <w:rPr>
          <w:rFonts w:ascii="黑体"/>
          <w:b/>
          <w:bCs/>
          <w:spacing w:val="3"/>
          <w:sz w:val="32"/>
          <w:szCs w:val="32"/>
        </w:rPr>
        <w:t xml:space="preserve">aud </w:t>
      </w:r>
      <w:r>
        <w:rPr>
          <w:rFonts w:hint="eastAsia" w:ascii="黑体"/>
          <w:b/>
          <w:bCs/>
          <w:spacing w:val="3"/>
          <w:sz w:val="32"/>
          <w:szCs w:val="32"/>
          <w:lang w:val="en-US" w:eastAsia="zh-CN"/>
        </w:rPr>
        <w:t>R</w:t>
      </w:r>
      <w:r>
        <w:rPr>
          <w:rFonts w:ascii="黑体"/>
          <w:b/>
          <w:bCs/>
          <w:spacing w:val="3"/>
          <w:sz w:val="32"/>
          <w:szCs w:val="32"/>
        </w:rPr>
        <w:t xml:space="preserve">ate and </w:t>
      </w:r>
      <w:r>
        <w:rPr>
          <w:rFonts w:hint="eastAsia" w:ascii="黑体"/>
          <w:b/>
          <w:bCs/>
          <w:spacing w:val="3"/>
          <w:sz w:val="32"/>
          <w:szCs w:val="32"/>
          <w:lang w:val="en-US" w:eastAsia="zh-CN"/>
        </w:rPr>
        <w:t>D</w:t>
      </w:r>
      <w:r>
        <w:rPr>
          <w:rFonts w:ascii="黑体"/>
          <w:b/>
          <w:bCs/>
          <w:spacing w:val="3"/>
          <w:sz w:val="32"/>
          <w:szCs w:val="32"/>
        </w:rPr>
        <w:t xml:space="preserve">evice </w:t>
      </w:r>
      <w:r>
        <w:rPr>
          <w:rFonts w:hint="eastAsia" w:ascii="黑体"/>
          <w:b/>
          <w:bCs/>
          <w:spacing w:val="3"/>
          <w:sz w:val="32"/>
          <w:szCs w:val="32"/>
          <w:lang w:val="en-US" w:eastAsia="zh-CN"/>
        </w:rPr>
        <w:t>A</w:t>
      </w:r>
      <w:r>
        <w:rPr>
          <w:rFonts w:ascii="黑体"/>
          <w:b/>
          <w:bCs/>
          <w:spacing w:val="3"/>
          <w:sz w:val="32"/>
          <w:szCs w:val="32"/>
        </w:rPr>
        <w:t>ddress</w:t>
      </w:r>
    </w:p>
    <w:p>
      <w:pPr>
        <w:pStyle w:val="5"/>
        <w:spacing w:line="278" w:lineRule="auto"/>
        <w:ind w:left="120" w:right="678" w:firstLine="498"/>
        <w:rPr>
          <w:spacing w:val="3"/>
        </w:rPr>
      </w:pPr>
      <w:r>
        <w:rPr>
          <w:spacing w:val="3"/>
        </w:rPr>
        <w:t xml:space="preserve">When the "device connection" is disconnected, click "Modify baud rate and modify slave station number"  in "Configure sensor communication parameters" to complete relevant settings. Please pay attention to restart the device after setting, and then </w:t>
      </w:r>
    </w:p>
    <w:p>
      <w:pPr>
        <w:pStyle w:val="5"/>
        <w:spacing w:line="278" w:lineRule="auto"/>
        <w:ind w:left="120" w:right="678" w:firstLine="498"/>
        <w:rPr>
          <w:spacing w:val="3"/>
        </w:rPr>
        <w:sectPr>
          <w:pgSz w:w="8400" w:h="11910"/>
          <w:pgMar w:top="1320" w:right="520" w:bottom="1040" w:left="600" w:header="917" w:footer="854" w:gutter="0"/>
          <w:cols w:space="720" w:num="1"/>
        </w:sectPr>
      </w:pPr>
    </w:p>
    <w:p>
      <w:pPr>
        <w:pStyle w:val="5"/>
        <w:spacing w:line="278" w:lineRule="auto"/>
        <w:ind w:left="120" w:right="678" w:firstLine="498"/>
        <w:rPr>
          <w:spacing w:val="3"/>
        </w:rPr>
      </w:pPr>
      <w:r>
        <w:rPr>
          <w:spacing w:val="3"/>
        </w:rPr>
        <w:t>"Automatically get the current baud rate and  address" to find that the address and baud rate have been changed to the address and baud rate you need.</w:t>
      </w:r>
    </w:p>
    <w:p>
      <w:pPr>
        <w:pStyle w:val="5"/>
        <w:spacing w:line="278" w:lineRule="auto"/>
        <w:ind w:left="120" w:right="678" w:firstLine="498"/>
        <w:rPr>
          <w:spacing w:val="3"/>
        </w:rPr>
      </w:pPr>
    </w:p>
    <w:p>
      <w:pPr>
        <w:pStyle w:val="2"/>
        <w:spacing w:before="193"/>
        <w:ind w:left="0" w:leftChars="0" w:firstLine="0" w:firstLineChars="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CHAPTER 4 Communication Protocol</w:t>
      </w:r>
    </w:p>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Basic </w:t>
      </w:r>
      <w:r>
        <w:rPr>
          <w:rFonts w:hint="eastAsia" w:ascii="黑体" w:hAnsi="黑体" w:eastAsia="黑体" w:cs="黑体"/>
          <w:b/>
          <w:bCs/>
          <w:spacing w:val="3"/>
          <w:sz w:val="32"/>
          <w:szCs w:val="32"/>
          <w:lang w:val="en-US" w:eastAsia="zh-CN"/>
        </w:rPr>
        <w:t>C</w:t>
      </w:r>
      <w:r>
        <w:rPr>
          <w:rFonts w:hint="eastAsia" w:ascii="黑体" w:hAnsi="黑体" w:eastAsia="黑体" w:cs="黑体"/>
          <w:b/>
          <w:bCs/>
          <w:spacing w:val="3"/>
          <w:sz w:val="32"/>
          <w:szCs w:val="32"/>
        </w:rPr>
        <w:t xml:space="preserve">ommunication </w:t>
      </w:r>
      <w:r>
        <w:rPr>
          <w:rFonts w:hint="eastAsia" w:ascii="黑体" w:hAnsi="黑体" w:eastAsia="黑体" w:cs="黑体"/>
          <w:b/>
          <w:bCs/>
          <w:spacing w:val="3"/>
          <w:sz w:val="32"/>
          <w:szCs w:val="32"/>
          <w:lang w:val="en-US" w:eastAsia="zh-CN"/>
        </w:rPr>
        <w:t>P</w:t>
      </w:r>
      <w:r>
        <w:rPr>
          <w:rFonts w:hint="eastAsia" w:ascii="黑体" w:hAnsi="黑体" w:eastAsia="黑体" w:cs="黑体"/>
          <w:b/>
          <w:bCs/>
          <w:spacing w:val="3"/>
          <w:sz w:val="32"/>
          <w:szCs w:val="32"/>
        </w:rPr>
        <w:t>arameters</w:t>
      </w:r>
    </w:p>
    <w:tbl>
      <w:tblPr>
        <w:tblStyle w:val="6"/>
        <w:tblW w:w="0" w:type="auto"/>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14"/>
        <w:gridCol w:w="5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6" w:hRule="atLeast"/>
        </w:trPr>
        <w:tc>
          <w:tcPr>
            <w:tcW w:w="1614" w:type="dxa"/>
            <w:tcBorders>
              <w:top w:val="single" w:color="000000" w:sz="8" w:space="0"/>
              <w:bottom w:val="single" w:color="000000" w:sz="8" w:space="0"/>
            </w:tcBorders>
          </w:tcPr>
          <w:p>
            <w:pPr>
              <w:pStyle w:val="10"/>
              <w:spacing w:before="1" w:line="255"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parameter</w:t>
            </w:r>
          </w:p>
        </w:tc>
        <w:tc>
          <w:tcPr>
            <w:tcW w:w="5026" w:type="dxa"/>
            <w:tcBorders>
              <w:top w:val="single" w:color="000000" w:sz="8" w:space="0"/>
              <w:bottom w:val="single" w:color="000000" w:sz="8" w:space="0"/>
            </w:tcBorders>
          </w:tcPr>
          <w:p>
            <w:pPr>
              <w:pStyle w:val="10"/>
              <w:spacing w:before="1" w:line="255" w:lineRule="exact"/>
              <w:ind w:left="343"/>
              <w:rPr>
                <w:b/>
                <w:sz w:val="24"/>
              </w:rPr>
            </w:pPr>
            <w:r>
              <w:rPr>
                <w:rFonts w:ascii="Times New Roman" w:hAnsi="Times New Roman" w:eastAsia="Times New Roman" w:cs="Times New Roman"/>
                <w:spacing w:val="3"/>
                <w:sz w:val="24"/>
                <w:szCs w:val="24"/>
                <w:lang w:val="en-US" w:eastAsia="en-US" w:bidi="ar-SA"/>
              </w:rPr>
              <w:t>content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1" w:hRule="atLeast"/>
        </w:trPr>
        <w:tc>
          <w:tcPr>
            <w:tcW w:w="1614" w:type="dxa"/>
            <w:tcBorders>
              <w:top w:val="single" w:color="000000" w:sz="8" w:space="0"/>
            </w:tcBorders>
          </w:tcPr>
          <w:p>
            <w:pPr>
              <w:pStyle w:val="10"/>
              <w:spacing w:before="1" w:line="260"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encode</w:t>
            </w:r>
          </w:p>
        </w:tc>
        <w:tc>
          <w:tcPr>
            <w:tcW w:w="5026" w:type="dxa"/>
            <w:tcBorders>
              <w:top w:val="single" w:color="000000" w:sz="8" w:space="0"/>
            </w:tcBorders>
          </w:tcPr>
          <w:p>
            <w:pPr>
              <w:pStyle w:val="10"/>
              <w:spacing w:line="261" w:lineRule="exact"/>
              <w:ind w:left="343"/>
              <w:rPr>
                <w:sz w:val="24"/>
              </w:rPr>
            </w:pPr>
            <w:r>
              <w:rPr>
                <w:sz w:val="24"/>
              </w:rPr>
              <w:t>8-bit binary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1614" w:type="dxa"/>
          </w:tcPr>
          <w:p>
            <w:pPr>
              <w:pStyle w:val="10"/>
              <w:spacing w:line="256"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data bit</w:t>
            </w:r>
          </w:p>
        </w:tc>
        <w:tc>
          <w:tcPr>
            <w:tcW w:w="5026" w:type="dxa"/>
          </w:tcPr>
          <w:p>
            <w:pPr>
              <w:pStyle w:val="10"/>
              <w:spacing w:line="256" w:lineRule="exact"/>
              <w:ind w:left="343"/>
              <w:rPr>
                <w:sz w:val="24"/>
              </w:rPr>
            </w:pPr>
            <w:r>
              <w:rPr>
                <w:sz w:val="24"/>
              </w:rPr>
              <w:t>8 bits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1614" w:type="dxa"/>
          </w:tcPr>
          <w:p>
            <w:pPr>
              <w:pStyle w:val="10"/>
              <w:spacing w:line="256"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parity</w:t>
            </w:r>
          </w:p>
        </w:tc>
        <w:tc>
          <w:tcPr>
            <w:tcW w:w="5026" w:type="dxa"/>
          </w:tcPr>
          <w:p>
            <w:pPr>
              <w:pStyle w:val="10"/>
              <w:spacing w:line="256" w:lineRule="exact"/>
              <w:ind w:left="343"/>
              <w:rPr>
                <w:sz w:val="24"/>
              </w:rPr>
            </w:pPr>
            <w:r>
              <w:rPr>
                <w:sz w:val="24"/>
              </w:rPr>
              <w:t>without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6" w:hRule="atLeast"/>
        </w:trPr>
        <w:tc>
          <w:tcPr>
            <w:tcW w:w="1614" w:type="dxa"/>
          </w:tcPr>
          <w:p>
            <w:pPr>
              <w:pStyle w:val="10"/>
              <w:spacing w:line="256"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Stop bit</w:t>
            </w:r>
          </w:p>
        </w:tc>
        <w:tc>
          <w:tcPr>
            <w:tcW w:w="5026" w:type="dxa"/>
          </w:tcPr>
          <w:p>
            <w:pPr>
              <w:pStyle w:val="10"/>
              <w:spacing w:line="256" w:lineRule="exact"/>
              <w:ind w:left="343"/>
              <w:rPr>
                <w:sz w:val="24"/>
              </w:rPr>
            </w:pPr>
            <w:r>
              <w:rPr>
                <w:sz w:val="24"/>
              </w:rPr>
              <w:t>1 bit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1614" w:type="dxa"/>
          </w:tcPr>
          <w:p>
            <w:pPr>
              <w:pStyle w:val="10"/>
              <w:spacing w:line="272"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Error</w:t>
            </w:r>
          </w:p>
          <w:p>
            <w:pPr>
              <w:pStyle w:val="10"/>
              <w:spacing w:line="260"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calibration</w:t>
            </w:r>
          </w:p>
        </w:tc>
        <w:tc>
          <w:tcPr>
            <w:tcW w:w="5026" w:type="dxa"/>
          </w:tcPr>
          <w:p>
            <w:pPr>
              <w:pStyle w:val="10"/>
              <w:spacing w:line="270" w:lineRule="exact"/>
              <w:ind w:left="343"/>
              <w:rPr>
                <w:sz w:val="24"/>
              </w:rPr>
            </w:pPr>
            <w:r>
              <w:rPr>
                <w:sz w:val="24"/>
              </w:rPr>
              <w:t>CRC redundant cyclic code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4" w:hRule="atLeast"/>
        </w:trPr>
        <w:tc>
          <w:tcPr>
            <w:tcW w:w="1614" w:type="dxa"/>
          </w:tcPr>
          <w:p>
            <w:pPr>
              <w:pStyle w:val="10"/>
              <w:spacing w:line="272" w:lineRule="exact"/>
              <w:ind w:left="108"/>
              <w:rPr>
                <w:rFonts w:ascii="Times New Roman" w:hAnsi="Times New Roman" w:eastAsia="Times New Roman" w:cs="Times New Roman"/>
                <w:sz w:val="24"/>
                <w:szCs w:val="24"/>
                <w:lang w:val="en-US" w:eastAsia="en-US" w:bidi="ar-SA"/>
              </w:rPr>
            </w:pPr>
            <w:r>
              <w:rPr>
                <w:rFonts w:ascii="Times New Roman" w:hAnsi="Times New Roman" w:eastAsia="Times New Roman" w:cs="Times New Roman"/>
                <w:sz w:val="24"/>
                <w:szCs w:val="24"/>
                <w:lang w:val="en-US" w:eastAsia="en-US" w:bidi="ar-SA"/>
              </w:rPr>
              <w:t>Baud rate</w:t>
            </w:r>
          </w:p>
        </w:tc>
        <w:tc>
          <w:tcPr>
            <w:tcW w:w="5026" w:type="dxa"/>
          </w:tcPr>
          <w:p>
            <w:pPr>
              <w:pStyle w:val="10"/>
              <w:spacing w:line="269" w:lineRule="exact"/>
              <w:ind w:left="343"/>
              <w:rPr>
                <w:sz w:val="24"/>
              </w:rPr>
            </w:pPr>
            <w:r>
              <w:rPr>
                <w:sz w:val="24"/>
              </w:rPr>
              <w:t>200 bps/4800 bps/9600bps can be set, and</w:t>
            </w:r>
          </w:p>
          <w:p>
            <w:pPr>
              <w:pStyle w:val="10"/>
              <w:tabs>
                <w:tab w:val="left" w:pos="5026"/>
              </w:tabs>
              <w:spacing w:line="255" w:lineRule="exact"/>
              <w:ind w:left="-1629" w:right="-15"/>
              <w:rPr>
                <w:sz w:val="24"/>
              </w:rPr>
            </w:pPr>
            <w:r>
              <w:rPr>
                <w:sz w:val="24"/>
                <w:u w:val="single"/>
              </w:rPr>
              <w:t xml:space="preserve">                                </w:t>
            </w:r>
            <w:r>
              <w:rPr>
                <w:spacing w:val="-8"/>
                <w:sz w:val="24"/>
                <w:u w:val="single"/>
              </w:rPr>
              <w:t xml:space="preserve"> </w:t>
            </w:r>
            <w:r>
              <w:rPr>
                <w:spacing w:val="2"/>
                <w:sz w:val="24"/>
                <w:u w:val="single"/>
              </w:rPr>
              <w:t xml:space="preserve">the </w:t>
            </w:r>
            <w:r>
              <w:rPr>
                <w:spacing w:val="3"/>
                <w:sz w:val="24"/>
                <w:u w:val="single"/>
              </w:rPr>
              <w:t xml:space="preserve">factory default </w:t>
            </w:r>
            <w:r>
              <w:rPr>
                <w:sz w:val="24"/>
                <w:u w:val="single"/>
              </w:rPr>
              <w:t xml:space="preserve">is </w:t>
            </w:r>
            <w:r>
              <w:rPr>
                <w:spacing w:val="2"/>
                <w:sz w:val="24"/>
                <w:u w:val="single"/>
              </w:rPr>
              <w:t>9600</w:t>
            </w:r>
            <w:r>
              <w:rPr>
                <w:spacing w:val="47"/>
                <w:sz w:val="24"/>
                <w:u w:val="single"/>
              </w:rPr>
              <w:t xml:space="preserve"> </w:t>
            </w:r>
            <w:r>
              <w:rPr>
                <w:spacing w:val="2"/>
                <w:sz w:val="24"/>
                <w:u w:val="single"/>
              </w:rPr>
              <w:t>bps.</w:t>
            </w:r>
            <w:r>
              <w:rPr>
                <w:spacing w:val="2"/>
                <w:sz w:val="24"/>
                <w:u w:val="single"/>
              </w:rPr>
              <w:tab/>
            </w:r>
          </w:p>
        </w:tc>
      </w:tr>
    </w:tbl>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Data </w:t>
      </w:r>
      <w:r>
        <w:rPr>
          <w:rFonts w:hint="eastAsia" w:ascii="黑体" w:hAnsi="黑体" w:eastAsia="黑体" w:cs="黑体"/>
          <w:b/>
          <w:bCs/>
          <w:spacing w:val="3"/>
          <w:sz w:val="32"/>
          <w:szCs w:val="32"/>
          <w:lang w:val="en-US" w:eastAsia="zh-CN"/>
        </w:rPr>
        <w:t>F</w:t>
      </w:r>
      <w:r>
        <w:rPr>
          <w:rFonts w:hint="eastAsia" w:ascii="黑体" w:hAnsi="黑体" w:eastAsia="黑体" w:cs="黑体"/>
          <w:b/>
          <w:bCs/>
          <w:spacing w:val="3"/>
          <w:sz w:val="32"/>
          <w:szCs w:val="32"/>
        </w:rPr>
        <w:t xml:space="preserve">rame </w:t>
      </w:r>
      <w:r>
        <w:rPr>
          <w:rFonts w:hint="eastAsia" w:ascii="黑体" w:hAnsi="黑体" w:eastAsia="黑体" w:cs="黑体"/>
          <w:b/>
          <w:bCs/>
          <w:spacing w:val="3"/>
          <w:sz w:val="32"/>
          <w:szCs w:val="32"/>
          <w:lang w:val="en-US" w:eastAsia="zh-CN"/>
        </w:rPr>
        <w:t>F</w:t>
      </w:r>
      <w:r>
        <w:rPr>
          <w:rFonts w:hint="eastAsia" w:ascii="黑体" w:hAnsi="黑体" w:eastAsia="黑体" w:cs="黑体"/>
          <w:b/>
          <w:bCs/>
          <w:spacing w:val="3"/>
          <w:sz w:val="32"/>
          <w:szCs w:val="32"/>
        </w:rPr>
        <w:t xml:space="preserve">ormat </w:t>
      </w:r>
      <w:r>
        <w:rPr>
          <w:rFonts w:hint="eastAsia" w:ascii="黑体" w:hAnsi="黑体" w:eastAsia="黑体" w:cs="黑体"/>
          <w:b/>
          <w:bCs/>
          <w:spacing w:val="3"/>
          <w:sz w:val="32"/>
          <w:szCs w:val="32"/>
          <w:lang w:val="en-US" w:eastAsia="zh-CN"/>
        </w:rPr>
        <w:t>D</w:t>
      </w:r>
      <w:r>
        <w:rPr>
          <w:rFonts w:hint="eastAsia" w:ascii="黑体" w:hAnsi="黑体" w:eastAsia="黑体" w:cs="黑体"/>
          <w:b/>
          <w:bCs/>
          <w:spacing w:val="3"/>
          <w:sz w:val="32"/>
          <w:szCs w:val="32"/>
        </w:rPr>
        <w:t>efinition</w:t>
      </w:r>
    </w:p>
    <w:p>
      <w:pPr>
        <w:pStyle w:val="5"/>
        <w:spacing w:before="164" w:line="278" w:lineRule="auto"/>
        <w:ind w:left="120" w:right="678" w:firstLine="498"/>
      </w:pPr>
      <w:r>
        <w:t>Modbus-RTU communication protocol is adopted in the following format:</w:t>
      </w:r>
    </w:p>
    <w:p>
      <w:pPr>
        <w:pStyle w:val="5"/>
        <w:spacing w:line="278" w:lineRule="auto"/>
        <w:ind w:left="618" w:right="3347"/>
      </w:pPr>
      <w:r>
        <w:t>Initial structure &gt; =4 bytes time Address code =1 byte</w:t>
      </w:r>
    </w:p>
    <w:p>
      <w:pPr>
        <w:pStyle w:val="5"/>
        <w:spacing w:line="278" w:lineRule="auto"/>
        <w:ind w:left="618" w:right="4060"/>
      </w:pPr>
      <w:r>
        <w:t>Function code =1 byte Area =N bytes</w:t>
      </w:r>
    </w:p>
    <w:p>
      <w:pPr>
        <w:pStyle w:val="5"/>
        <w:spacing w:line="278" w:lineRule="auto"/>
        <w:ind w:left="618" w:right="3347"/>
      </w:pPr>
      <w:r>
        <w:t>Error check =16-bit CRC code End structure &gt; =4 bytes time</w:t>
      </w:r>
    </w:p>
    <w:p>
      <w:pPr>
        <w:pStyle w:val="5"/>
        <w:spacing w:line="278" w:lineRule="auto"/>
        <w:ind w:left="120" w:firstLine="498"/>
      </w:pPr>
      <w:r>
        <w:t>Address code: the address of the transmitter, unique in the communication network (factory default 0x01).</w:t>
      </w:r>
    </w:p>
    <w:p>
      <w:pPr>
        <w:pStyle w:val="5"/>
        <w:spacing w:line="278" w:lineRule="auto"/>
        <w:ind w:left="120" w:right="678" w:firstLine="498"/>
      </w:pPr>
      <w:r>
        <w:rPr>
          <w:spacing w:val="3"/>
        </w:rPr>
        <w:t xml:space="preserve">Function </w:t>
      </w:r>
      <w:r>
        <w:rPr>
          <w:spacing w:val="2"/>
        </w:rPr>
        <w:t xml:space="preserve">code: the </w:t>
      </w:r>
      <w:r>
        <w:rPr>
          <w:spacing w:val="3"/>
        </w:rPr>
        <w:t xml:space="preserve">instruction from </w:t>
      </w:r>
      <w:r>
        <w:rPr>
          <w:spacing w:val="2"/>
        </w:rPr>
        <w:t xml:space="preserve">the host </w:t>
      </w:r>
      <w:r>
        <w:rPr>
          <w:spacing w:val="4"/>
        </w:rPr>
        <w:t xml:space="preserve">indicates </w:t>
      </w:r>
      <w:r>
        <w:rPr>
          <w:spacing w:val="3"/>
        </w:rPr>
        <w:t xml:space="preserve">that </w:t>
      </w:r>
      <w:r>
        <w:rPr>
          <w:spacing w:val="2"/>
        </w:rPr>
        <w:t xml:space="preserve">this </w:t>
      </w:r>
      <w:r>
        <w:rPr>
          <w:spacing w:val="3"/>
        </w:rPr>
        <w:t xml:space="preserve">transmitter only </w:t>
      </w:r>
      <w:r>
        <w:rPr>
          <w:spacing w:val="2"/>
        </w:rPr>
        <w:t xml:space="preserve">uses </w:t>
      </w:r>
      <w:r>
        <w:rPr>
          <w:spacing w:val="3"/>
        </w:rPr>
        <w:t xml:space="preserve">function </w:t>
      </w:r>
      <w:r>
        <w:rPr>
          <w:spacing w:val="2"/>
        </w:rPr>
        <w:t xml:space="preserve">code </w:t>
      </w:r>
      <w:r>
        <w:rPr>
          <w:spacing w:val="3"/>
        </w:rPr>
        <w:t>0x03 (reading</w:t>
      </w:r>
      <w:r>
        <w:rPr>
          <w:spacing w:val="62"/>
        </w:rPr>
        <w:t xml:space="preserve"> </w:t>
      </w:r>
      <w:r>
        <w:rPr>
          <w:spacing w:val="3"/>
        </w:rPr>
        <w:t>meory</w:t>
      </w:r>
      <w:r>
        <w:rPr>
          <w:rFonts w:hint="eastAsia" w:eastAsia="宋体"/>
          <w:spacing w:val="3"/>
          <w:lang w:val="en-US" w:eastAsia="zh-CN"/>
        </w:rPr>
        <w:t xml:space="preserve"> </w:t>
      </w:r>
      <w:r>
        <w:t>data).</w:t>
      </w:r>
    </w:p>
    <w:p>
      <w:pPr>
        <w:pStyle w:val="5"/>
        <w:spacing w:before="45" w:line="278" w:lineRule="auto"/>
        <w:ind w:left="404" w:right="678" w:firstLine="498"/>
      </w:pPr>
      <w:r>
        <w:t>Data area: the data area is the specific communication data area, and note that the high byte of 16bits data comes first.</w:t>
      </w:r>
    </w:p>
    <w:p>
      <w:pPr>
        <w:pStyle w:val="5"/>
        <w:spacing w:line="278" w:lineRule="auto"/>
        <w:ind w:left="902" w:right="2445"/>
      </w:pPr>
      <w:r>
        <w:t>CRC code: Two-byte check code. Inquiry frame</w:t>
      </w:r>
    </w:p>
    <w:tbl>
      <w:tblPr>
        <w:tblStyle w:val="6"/>
        <w:tblW w:w="0" w:type="auto"/>
        <w:tblInd w:w="3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21"/>
        <w:gridCol w:w="928"/>
        <w:gridCol w:w="1500"/>
        <w:gridCol w:w="1184"/>
        <w:gridCol w:w="1166"/>
        <w:gridCol w:w="1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7" w:hRule="atLeast"/>
        </w:trPr>
        <w:tc>
          <w:tcPr>
            <w:tcW w:w="821" w:type="dxa"/>
            <w:tcBorders>
              <w:top w:val="single" w:color="000000" w:sz="12" w:space="0"/>
            </w:tcBorders>
          </w:tcPr>
          <w:p>
            <w:pPr>
              <w:pStyle w:val="10"/>
              <w:spacing w:before="11"/>
              <w:ind w:left="0"/>
              <w:rPr>
                <w:sz w:val="20"/>
              </w:rPr>
            </w:pPr>
          </w:p>
          <w:p>
            <w:pPr>
              <w:pStyle w:val="10"/>
              <w:ind w:left="193" w:hanging="141"/>
              <w:rPr>
                <w:sz w:val="24"/>
              </w:rPr>
            </w:pPr>
            <w:r>
              <w:rPr>
                <w:sz w:val="24"/>
              </w:rPr>
              <w:t>address code</w:t>
            </w:r>
          </w:p>
        </w:tc>
        <w:tc>
          <w:tcPr>
            <w:tcW w:w="928" w:type="dxa"/>
            <w:tcBorders>
              <w:top w:val="single" w:color="000000" w:sz="12" w:space="0"/>
            </w:tcBorders>
          </w:tcPr>
          <w:p>
            <w:pPr>
              <w:pStyle w:val="10"/>
              <w:spacing w:before="11"/>
              <w:ind w:left="0"/>
              <w:rPr>
                <w:sz w:val="20"/>
              </w:rPr>
            </w:pPr>
          </w:p>
          <w:p>
            <w:pPr>
              <w:pStyle w:val="10"/>
              <w:ind w:left="205" w:hanging="183"/>
              <w:rPr>
                <w:sz w:val="24"/>
              </w:rPr>
            </w:pPr>
            <w:r>
              <w:rPr>
                <w:sz w:val="24"/>
              </w:rPr>
              <w:t>function code</w:t>
            </w:r>
          </w:p>
        </w:tc>
        <w:tc>
          <w:tcPr>
            <w:tcW w:w="1500" w:type="dxa"/>
            <w:tcBorders>
              <w:top w:val="single" w:color="000000" w:sz="12" w:space="0"/>
            </w:tcBorders>
          </w:tcPr>
          <w:p>
            <w:pPr>
              <w:pStyle w:val="10"/>
              <w:spacing w:before="11"/>
              <w:ind w:left="0"/>
              <w:rPr>
                <w:sz w:val="20"/>
              </w:rPr>
            </w:pPr>
          </w:p>
          <w:p>
            <w:pPr>
              <w:pStyle w:val="10"/>
              <w:ind w:left="74" w:right="65" w:firstLine="248"/>
              <w:rPr>
                <w:sz w:val="24"/>
              </w:rPr>
            </w:pPr>
            <w:r>
              <w:rPr>
                <w:sz w:val="24"/>
              </w:rPr>
              <w:t>register start address</w:t>
            </w:r>
          </w:p>
        </w:tc>
        <w:tc>
          <w:tcPr>
            <w:tcW w:w="1184" w:type="dxa"/>
            <w:tcBorders>
              <w:top w:val="single" w:color="000000" w:sz="12" w:space="0"/>
            </w:tcBorders>
          </w:tcPr>
          <w:p>
            <w:pPr>
              <w:pStyle w:val="10"/>
              <w:spacing w:before="11"/>
              <w:ind w:left="0"/>
              <w:rPr>
                <w:sz w:val="20"/>
              </w:rPr>
            </w:pPr>
          </w:p>
          <w:p>
            <w:pPr>
              <w:pStyle w:val="10"/>
              <w:ind w:left="283" w:hanging="105"/>
              <w:rPr>
                <w:sz w:val="24"/>
              </w:rPr>
            </w:pPr>
            <w:r>
              <w:rPr>
                <w:sz w:val="24"/>
              </w:rPr>
              <w:t>Register length</w:t>
            </w:r>
          </w:p>
        </w:tc>
        <w:tc>
          <w:tcPr>
            <w:tcW w:w="1166" w:type="dxa"/>
            <w:tcBorders>
              <w:top w:val="single" w:color="000000" w:sz="12" w:space="0"/>
            </w:tcBorders>
          </w:tcPr>
          <w:p>
            <w:pPr>
              <w:pStyle w:val="10"/>
              <w:spacing w:before="103"/>
              <w:ind w:left="172" w:right="142"/>
              <w:jc w:val="center"/>
              <w:rPr>
                <w:sz w:val="24"/>
              </w:rPr>
            </w:pPr>
            <w:r>
              <w:rPr>
                <w:spacing w:val="2"/>
                <w:sz w:val="24"/>
              </w:rPr>
              <w:t>check code low</w:t>
            </w:r>
            <w:r>
              <w:rPr>
                <w:spacing w:val="6"/>
                <w:sz w:val="24"/>
              </w:rPr>
              <w:t xml:space="preserve"> </w:t>
            </w:r>
            <w:r>
              <w:rPr>
                <w:sz w:val="24"/>
              </w:rPr>
              <w:t>post</w:t>
            </w:r>
          </w:p>
        </w:tc>
        <w:tc>
          <w:tcPr>
            <w:tcW w:w="1100" w:type="dxa"/>
            <w:tcBorders>
              <w:top w:val="single" w:color="000000" w:sz="12" w:space="0"/>
            </w:tcBorders>
          </w:tcPr>
          <w:p>
            <w:pPr>
              <w:pStyle w:val="10"/>
              <w:spacing w:line="241" w:lineRule="exact"/>
              <w:ind w:left="139" w:right="154"/>
              <w:jc w:val="center"/>
              <w:rPr>
                <w:sz w:val="24"/>
              </w:rPr>
            </w:pPr>
            <w:r>
              <w:rPr>
                <w:sz w:val="24"/>
              </w:rPr>
              <w:t>check</w:t>
            </w:r>
          </w:p>
          <w:p>
            <w:pPr>
              <w:pStyle w:val="10"/>
              <w:ind w:left="139" w:right="155"/>
              <w:jc w:val="center"/>
              <w:rPr>
                <w:sz w:val="24"/>
              </w:rPr>
            </w:pPr>
            <w:r>
              <w:rPr>
                <w:sz w:val="24"/>
              </w:rPr>
              <w:t>code high position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2" w:hRule="atLeast"/>
        </w:trPr>
        <w:tc>
          <w:tcPr>
            <w:tcW w:w="821" w:type="dxa"/>
            <w:tcBorders>
              <w:bottom w:val="single" w:color="000000" w:sz="12" w:space="0"/>
            </w:tcBorders>
          </w:tcPr>
          <w:p>
            <w:pPr>
              <w:pStyle w:val="10"/>
              <w:spacing w:line="238" w:lineRule="exact"/>
              <w:ind w:left="118"/>
              <w:rPr>
                <w:sz w:val="24"/>
              </w:rPr>
            </w:pPr>
            <w:r>
              <w:rPr>
                <w:sz w:val="24"/>
              </w:rPr>
              <w:t>1 byte</w:t>
            </w:r>
          </w:p>
        </w:tc>
        <w:tc>
          <w:tcPr>
            <w:tcW w:w="928" w:type="dxa"/>
            <w:tcBorders>
              <w:bottom w:val="single" w:color="000000" w:sz="12" w:space="0"/>
            </w:tcBorders>
          </w:tcPr>
          <w:p>
            <w:pPr>
              <w:pStyle w:val="10"/>
              <w:spacing w:line="238" w:lineRule="exact"/>
              <w:ind w:left="117"/>
              <w:rPr>
                <w:sz w:val="24"/>
              </w:rPr>
            </w:pPr>
            <w:r>
              <w:rPr>
                <w:sz w:val="24"/>
              </w:rPr>
              <w:t>1 byte</w:t>
            </w:r>
          </w:p>
        </w:tc>
        <w:tc>
          <w:tcPr>
            <w:tcW w:w="1500" w:type="dxa"/>
            <w:tcBorders>
              <w:bottom w:val="single" w:color="000000" w:sz="12" w:space="0"/>
            </w:tcBorders>
          </w:tcPr>
          <w:p>
            <w:pPr>
              <w:pStyle w:val="10"/>
              <w:spacing w:line="238" w:lineRule="exact"/>
              <w:ind w:left="325"/>
              <w:rPr>
                <w:sz w:val="24"/>
              </w:rPr>
            </w:pPr>
            <w:r>
              <w:rPr>
                <w:sz w:val="24"/>
              </w:rPr>
              <w:t>2 bytes</w:t>
            </w:r>
          </w:p>
        </w:tc>
        <w:tc>
          <w:tcPr>
            <w:tcW w:w="1184" w:type="dxa"/>
            <w:tcBorders>
              <w:bottom w:val="single" w:color="000000" w:sz="12" w:space="0"/>
            </w:tcBorders>
          </w:tcPr>
          <w:p>
            <w:pPr>
              <w:pStyle w:val="10"/>
              <w:spacing w:line="238" w:lineRule="exact"/>
              <w:ind w:left="222"/>
              <w:rPr>
                <w:sz w:val="24"/>
              </w:rPr>
            </w:pPr>
            <w:r>
              <w:rPr>
                <w:sz w:val="24"/>
              </w:rPr>
              <w:t>2 bytes</w:t>
            </w:r>
          </w:p>
        </w:tc>
        <w:tc>
          <w:tcPr>
            <w:tcW w:w="1166" w:type="dxa"/>
            <w:tcBorders>
              <w:bottom w:val="single" w:color="000000" w:sz="12" w:space="0"/>
            </w:tcBorders>
          </w:tcPr>
          <w:p>
            <w:pPr>
              <w:pStyle w:val="10"/>
              <w:spacing w:line="238" w:lineRule="exact"/>
              <w:ind w:left="276"/>
              <w:rPr>
                <w:sz w:val="24"/>
              </w:rPr>
            </w:pPr>
            <w:r>
              <w:rPr>
                <w:sz w:val="24"/>
              </w:rPr>
              <w:t>1 byte</w:t>
            </w:r>
          </w:p>
        </w:tc>
        <w:tc>
          <w:tcPr>
            <w:tcW w:w="1100" w:type="dxa"/>
            <w:tcBorders>
              <w:bottom w:val="single" w:color="000000" w:sz="12" w:space="0"/>
            </w:tcBorders>
          </w:tcPr>
          <w:p>
            <w:pPr>
              <w:pStyle w:val="10"/>
              <w:spacing w:line="238" w:lineRule="exact"/>
              <w:ind w:left="220"/>
              <w:rPr>
                <w:sz w:val="24"/>
              </w:rPr>
            </w:pPr>
            <w:r>
              <w:rPr>
                <w:sz w:val="24"/>
              </w:rPr>
              <w:t>1 byte</w:t>
            </w:r>
          </w:p>
        </w:tc>
      </w:tr>
    </w:tbl>
    <w:p>
      <w:pPr>
        <w:pStyle w:val="5"/>
        <w:spacing w:before="180"/>
        <w:ind w:left="902"/>
      </w:pPr>
      <w:r>
        <w:t>Response frame</w:t>
      </w:r>
    </w:p>
    <w:p>
      <w:pPr>
        <w:pStyle w:val="5"/>
        <w:spacing w:before="6"/>
        <w:rPr>
          <w:sz w:val="16"/>
        </w:rPr>
      </w:pPr>
    </w:p>
    <w:tbl>
      <w:tblPr>
        <w:tblStyle w:val="6"/>
        <w:tblW w:w="0" w:type="auto"/>
        <w:tblInd w:w="3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33"/>
        <w:gridCol w:w="974"/>
        <w:gridCol w:w="1256"/>
        <w:gridCol w:w="1379"/>
        <w:gridCol w:w="1109"/>
        <w:gridCol w:w="1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31" w:hRule="atLeast"/>
        </w:trPr>
        <w:tc>
          <w:tcPr>
            <w:tcW w:w="833" w:type="dxa"/>
            <w:tcBorders>
              <w:top w:val="single" w:color="000000" w:sz="12" w:space="0"/>
            </w:tcBorders>
          </w:tcPr>
          <w:p>
            <w:pPr>
              <w:pStyle w:val="10"/>
              <w:spacing w:before="136"/>
              <w:ind w:left="194" w:hanging="141"/>
              <w:rPr>
                <w:sz w:val="24"/>
              </w:rPr>
            </w:pPr>
            <w:r>
              <w:rPr>
                <w:sz w:val="24"/>
              </w:rPr>
              <w:t>address code</w:t>
            </w:r>
          </w:p>
        </w:tc>
        <w:tc>
          <w:tcPr>
            <w:tcW w:w="974" w:type="dxa"/>
            <w:tcBorders>
              <w:top w:val="single" w:color="000000" w:sz="12" w:space="0"/>
            </w:tcBorders>
          </w:tcPr>
          <w:p>
            <w:pPr>
              <w:pStyle w:val="10"/>
              <w:spacing w:before="136"/>
              <w:ind w:left="217" w:hanging="183"/>
              <w:rPr>
                <w:sz w:val="24"/>
              </w:rPr>
            </w:pPr>
            <w:r>
              <w:rPr>
                <w:sz w:val="24"/>
              </w:rPr>
              <w:t>function code</w:t>
            </w:r>
          </w:p>
        </w:tc>
        <w:tc>
          <w:tcPr>
            <w:tcW w:w="1256" w:type="dxa"/>
            <w:tcBorders>
              <w:top w:val="single" w:color="000000" w:sz="12" w:space="0"/>
            </w:tcBorders>
          </w:tcPr>
          <w:p>
            <w:pPr>
              <w:pStyle w:val="10"/>
              <w:spacing w:line="276" w:lineRule="exact"/>
              <w:ind w:left="109" w:right="117" w:hanging="1"/>
              <w:jc w:val="center"/>
              <w:rPr>
                <w:sz w:val="24"/>
              </w:rPr>
            </w:pPr>
            <w:r>
              <w:rPr>
                <w:sz w:val="24"/>
              </w:rPr>
              <w:t>Effective number of bytes</w:t>
            </w:r>
          </w:p>
        </w:tc>
        <w:tc>
          <w:tcPr>
            <w:tcW w:w="1379" w:type="dxa"/>
            <w:tcBorders>
              <w:top w:val="single" w:color="000000" w:sz="12" w:space="0"/>
            </w:tcBorders>
          </w:tcPr>
          <w:p>
            <w:pPr>
              <w:pStyle w:val="10"/>
              <w:spacing w:before="9"/>
              <w:ind w:left="0"/>
              <w:rPr>
                <w:sz w:val="23"/>
              </w:rPr>
            </w:pPr>
          </w:p>
          <w:p>
            <w:pPr>
              <w:pStyle w:val="10"/>
              <w:spacing w:before="1"/>
              <w:ind w:left="120" w:right="72"/>
              <w:jc w:val="center"/>
              <w:rPr>
                <w:sz w:val="24"/>
              </w:rPr>
            </w:pPr>
            <w:r>
              <w:rPr>
                <w:sz w:val="24"/>
              </w:rPr>
              <w:t>Data zone 1</w:t>
            </w:r>
          </w:p>
        </w:tc>
        <w:tc>
          <w:tcPr>
            <w:tcW w:w="1109" w:type="dxa"/>
            <w:tcBorders>
              <w:top w:val="single" w:color="000000" w:sz="12" w:space="0"/>
            </w:tcBorders>
          </w:tcPr>
          <w:p>
            <w:pPr>
              <w:pStyle w:val="10"/>
              <w:spacing w:before="136"/>
              <w:ind w:left="69" w:firstLine="124"/>
              <w:rPr>
                <w:sz w:val="24"/>
              </w:rPr>
            </w:pPr>
            <w:r>
              <w:rPr>
                <w:sz w:val="24"/>
              </w:rPr>
              <w:t>second data field</w:t>
            </w:r>
          </w:p>
        </w:tc>
        <w:tc>
          <w:tcPr>
            <w:tcW w:w="1147" w:type="dxa"/>
            <w:tcBorders>
              <w:top w:val="single" w:color="000000" w:sz="12" w:space="0"/>
            </w:tcBorders>
          </w:tcPr>
          <w:p>
            <w:pPr>
              <w:pStyle w:val="10"/>
              <w:spacing w:before="136"/>
              <w:ind w:left="99" w:right="22" w:firstLine="286"/>
              <w:rPr>
                <w:sz w:val="24"/>
              </w:rPr>
            </w:pPr>
            <w:r>
              <w:rPr>
                <w:sz w:val="24"/>
              </w:rPr>
              <w:t>Nth data field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2" w:hRule="atLeast"/>
        </w:trPr>
        <w:tc>
          <w:tcPr>
            <w:tcW w:w="833" w:type="dxa"/>
            <w:tcBorders>
              <w:bottom w:val="single" w:color="000000" w:sz="12" w:space="0"/>
            </w:tcBorders>
          </w:tcPr>
          <w:p>
            <w:pPr>
              <w:pStyle w:val="10"/>
              <w:spacing w:line="253" w:lineRule="exact"/>
              <w:ind w:left="105"/>
              <w:rPr>
                <w:sz w:val="24"/>
              </w:rPr>
            </w:pPr>
            <w:r>
              <w:rPr>
                <w:sz w:val="24"/>
              </w:rPr>
              <w:t>1 byte</w:t>
            </w:r>
          </w:p>
        </w:tc>
        <w:tc>
          <w:tcPr>
            <w:tcW w:w="974" w:type="dxa"/>
            <w:tcBorders>
              <w:bottom w:val="single" w:color="000000" w:sz="12" w:space="0"/>
            </w:tcBorders>
          </w:tcPr>
          <w:p>
            <w:pPr>
              <w:pStyle w:val="10"/>
              <w:spacing w:line="253" w:lineRule="exact"/>
              <w:ind w:left="128"/>
              <w:rPr>
                <w:sz w:val="24"/>
              </w:rPr>
            </w:pPr>
            <w:r>
              <w:rPr>
                <w:sz w:val="24"/>
              </w:rPr>
              <w:t>1 byte</w:t>
            </w:r>
          </w:p>
        </w:tc>
        <w:tc>
          <w:tcPr>
            <w:tcW w:w="1256" w:type="dxa"/>
            <w:tcBorders>
              <w:bottom w:val="single" w:color="000000" w:sz="12" w:space="0"/>
            </w:tcBorders>
          </w:tcPr>
          <w:p>
            <w:pPr>
              <w:pStyle w:val="10"/>
              <w:spacing w:line="253" w:lineRule="exact"/>
              <w:ind w:left="301"/>
              <w:rPr>
                <w:sz w:val="24"/>
              </w:rPr>
            </w:pPr>
            <w:r>
              <w:rPr>
                <w:sz w:val="24"/>
              </w:rPr>
              <w:t>1 byte</w:t>
            </w:r>
          </w:p>
        </w:tc>
        <w:tc>
          <w:tcPr>
            <w:tcW w:w="1379" w:type="dxa"/>
            <w:tcBorders>
              <w:bottom w:val="single" w:color="000000" w:sz="12" w:space="0"/>
            </w:tcBorders>
          </w:tcPr>
          <w:p>
            <w:pPr>
              <w:pStyle w:val="10"/>
              <w:spacing w:line="253" w:lineRule="exact"/>
              <w:ind w:left="116" w:right="72"/>
              <w:jc w:val="center"/>
              <w:rPr>
                <w:sz w:val="24"/>
              </w:rPr>
            </w:pPr>
            <w:r>
              <w:rPr>
                <w:sz w:val="24"/>
              </w:rPr>
              <w:t>2 bytes</w:t>
            </w:r>
          </w:p>
        </w:tc>
        <w:tc>
          <w:tcPr>
            <w:tcW w:w="1109" w:type="dxa"/>
            <w:tcBorders>
              <w:bottom w:val="single" w:color="000000" w:sz="12" w:space="0"/>
            </w:tcBorders>
          </w:tcPr>
          <w:p>
            <w:pPr>
              <w:pStyle w:val="10"/>
              <w:spacing w:line="253" w:lineRule="exact"/>
              <w:ind w:left="166"/>
              <w:rPr>
                <w:sz w:val="24"/>
              </w:rPr>
            </w:pPr>
            <w:r>
              <w:rPr>
                <w:sz w:val="24"/>
              </w:rPr>
              <w:t>2 bytes</w:t>
            </w:r>
          </w:p>
        </w:tc>
        <w:tc>
          <w:tcPr>
            <w:tcW w:w="1147" w:type="dxa"/>
            <w:tcBorders>
              <w:bottom w:val="single" w:color="000000" w:sz="12" w:space="0"/>
            </w:tcBorders>
          </w:tcPr>
          <w:p>
            <w:pPr>
              <w:pStyle w:val="10"/>
              <w:spacing w:line="253" w:lineRule="exact"/>
              <w:ind w:left="197"/>
              <w:rPr>
                <w:sz w:val="24"/>
              </w:rPr>
            </w:pPr>
            <w:r>
              <w:rPr>
                <w:sz w:val="24"/>
              </w:rPr>
              <w:t>2 bytes</w:t>
            </w:r>
          </w:p>
        </w:tc>
      </w:tr>
    </w:tbl>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Register </w:t>
      </w:r>
      <w:r>
        <w:rPr>
          <w:rFonts w:hint="eastAsia" w:ascii="黑体" w:hAnsi="黑体" w:eastAsia="黑体" w:cs="黑体"/>
          <w:b/>
          <w:bCs/>
          <w:spacing w:val="3"/>
          <w:sz w:val="32"/>
          <w:szCs w:val="32"/>
          <w:lang w:val="en-US" w:eastAsia="zh-CN"/>
        </w:rPr>
        <w:t>A</w:t>
      </w:r>
      <w:r>
        <w:rPr>
          <w:rFonts w:hint="eastAsia" w:ascii="黑体" w:hAnsi="黑体" w:eastAsia="黑体" w:cs="黑体"/>
          <w:b/>
          <w:bCs/>
          <w:spacing w:val="3"/>
          <w:sz w:val="32"/>
          <w:szCs w:val="32"/>
        </w:rPr>
        <w:t>ddress</w:t>
      </w:r>
    </w:p>
    <w:p>
      <w:pPr>
        <w:pStyle w:val="5"/>
        <w:rPr>
          <w:sz w:val="11"/>
        </w:rPr>
      </w:pPr>
    </w:p>
    <w:tbl>
      <w:tblPr>
        <w:tblStyle w:val="6"/>
        <w:tblW w:w="0" w:type="auto"/>
        <w:tblInd w:w="3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53"/>
        <w:gridCol w:w="1169"/>
        <w:gridCol w:w="3281"/>
        <w:gridCol w:w="9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7" w:hRule="atLeast"/>
        </w:trPr>
        <w:tc>
          <w:tcPr>
            <w:tcW w:w="1253" w:type="dxa"/>
            <w:tcBorders>
              <w:top w:val="single" w:color="000000" w:sz="12" w:space="0"/>
            </w:tcBorders>
          </w:tcPr>
          <w:p>
            <w:pPr>
              <w:pStyle w:val="10"/>
              <w:ind w:left="129"/>
              <w:rPr>
                <w:sz w:val="24"/>
              </w:rPr>
            </w:pPr>
            <w:r>
              <w:rPr>
                <w:sz w:val="24"/>
              </w:rPr>
              <w:t>Register address</w:t>
            </w:r>
          </w:p>
        </w:tc>
        <w:tc>
          <w:tcPr>
            <w:tcW w:w="1169" w:type="dxa"/>
            <w:tcBorders>
              <w:top w:val="single" w:color="000000" w:sz="12" w:space="0"/>
            </w:tcBorders>
          </w:tcPr>
          <w:p>
            <w:pPr>
              <w:pStyle w:val="10"/>
              <w:spacing w:line="274" w:lineRule="exact"/>
              <w:ind w:left="294"/>
              <w:rPr>
                <w:sz w:val="24"/>
              </w:rPr>
            </w:pPr>
            <w:r>
              <w:rPr>
                <w:sz w:val="24"/>
              </w:rPr>
              <w:t>PLC</w:t>
            </w:r>
          </w:p>
          <w:p>
            <w:pPr>
              <w:pStyle w:val="10"/>
              <w:spacing w:line="270" w:lineRule="atLeast"/>
              <w:ind w:left="294"/>
              <w:rPr>
                <w:sz w:val="24"/>
              </w:rPr>
            </w:pPr>
            <w:r>
              <w:rPr>
                <w:sz w:val="24"/>
              </w:rPr>
              <w:t>configu ration address</w:t>
            </w:r>
          </w:p>
        </w:tc>
        <w:tc>
          <w:tcPr>
            <w:tcW w:w="3281" w:type="dxa"/>
            <w:tcBorders>
              <w:top w:val="single" w:color="000000" w:sz="12" w:space="0"/>
            </w:tcBorders>
          </w:tcPr>
          <w:p>
            <w:pPr>
              <w:pStyle w:val="10"/>
              <w:spacing w:line="274" w:lineRule="exact"/>
              <w:ind w:left="117"/>
              <w:rPr>
                <w:sz w:val="24"/>
              </w:rPr>
            </w:pPr>
            <w:r>
              <w:rPr>
                <w:sz w:val="24"/>
              </w:rPr>
              <w:t>content</w:t>
            </w:r>
          </w:p>
        </w:tc>
        <w:tc>
          <w:tcPr>
            <w:tcW w:w="991" w:type="dxa"/>
            <w:tcBorders>
              <w:top w:val="single" w:color="000000" w:sz="12" w:space="0"/>
            </w:tcBorders>
          </w:tcPr>
          <w:p>
            <w:pPr>
              <w:pStyle w:val="10"/>
              <w:spacing w:line="274" w:lineRule="exact"/>
              <w:ind w:left="113"/>
              <w:rPr>
                <w:sz w:val="24"/>
              </w:rPr>
            </w:pPr>
            <w:r>
              <w:rPr>
                <w:sz w:val="24"/>
              </w:rPr>
              <w:t>operate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2" w:hRule="atLeast"/>
        </w:trPr>
        <w:tc>
          <w:tcPr>
            <w:tcW w:w="1253" w:type="dxa"/>
          </w:tcPr>
          <w:p>
            <w:pPr>
              <w:pStyle w:val="10"/>
              <w:spacing w:line="271" w:lineRule="exact"/>
              <w:ind w:left="129"/>
              <w:rPr>
                <w:sz w:val="24"/>
              </w:rPr>
            </w:pPr>
            <w:r>
              <w:rPr>
                <w:sz w:val="24"/>
              </w:rPr>
              <w:t>0006H</w:t>
            </w:r>
          </w:p>
        </w:tc>
        <w:tc>
          <w:tcPr>
            <w:tcW w:w="1169" w:type="dxa"/>
          </w:tcPr>
          <w:p>
            <w:pPr>
              <w:pStyle w:val="10"/>
              <w:spacing w:line="271" w:lineRule="exact"/>
              <w:ind w:left="282" w:right="246"/>
              <w:jc w:val="center"/>
              <w:rPr>
                <w:sz w:val="24"/>
              </w:rPr>
            </w:pPr>
            <w:r>
              <w:rPr>
                <w:sz w:val="24"/>
              </w:rPr>
              <w:t>40007</w:t>
            </w:r>
          </w:p>
        </w:tc>
        <w:tc>
          <w:tcPr>
            <w:tcW w:w="3281" w:type="dxa"/>
          </w:tcPr>
          <w:p>
            <w:pPr>
              <w:pStyle w:val="10"/>
              <w:tabs>
                <w:tab w:val="left" w:pos="2841"/>
              </w:tabs>
              <w:spacing w:line="271" w:lineRule="exact"/>
              <w:ind w:left="117"/>
              <w:rPr>
                <w:sz w:val="24"/>
              </w:rPr>
            </w:pPr>
            <w:r>
              <w:rPr>
                <w:spacing w:val="3"/>
                <w:sz w:val="24"/>
              </w:rPr>
              <w:t>Combustible</w:t>
            </w:r>
            <w:r>
              <w:rPr>
                <w:spacing w:val="3"/>
                <w:sz w:val="24"/>
              </w:rPr>
              <w:tab/>
            </w:r>
            <w:r>
              <w:rPr>
                <w:spacing w:val="2"/>
                <w:sz w:val="24"/>
              </w:rPr>
              <w:t>gas</w:t>
            </w:r>
          </w:p>
          <w:p>
            <w:pPr>
              <w:pStyle w:val="10"/>
              <w:spacing w:line="261" w:lineRule="exact"/>
              <w:ind w:left="117"/>
              <w:rPr>
                <w:sz w:val="24"/>
              </w:rPr>
            </w:pPr>
            <w:r>
              <w:rPr>
                <w:sz w:val="24"/>
              </w:rPr>
              <w:t>concentration (0.1ppm)</w:t>
            </w:r>
          </w:p>
        </w:tc>
        <w:tc>
          <w:tcPr>
            <w:tcW w:w="991" w:type="dxa"/>
          </w:tcPr>
          <w:p>
            <w:pPr>
              <w:pStyle w:val="10"/>
              <w:spacing w:line="271" w:lineRule="exact"/>
              <w:ind w:left="113"/>
              <w:rPr>
                <w:sz w:val="24"/>
              </w:rPr>
            </w:pPr>
            <w:r>
              <w:rPr>
                <w:spacing w:val="2"/>
                <w:sz w:val="24"/>
              </w:rPr>
              <w:t>read</w:t>
            </w:r>
          </w:p>
          <w:p>
            <w:pPr>
              <w:pStyle w:val="10"/>
              <w:spacing w:line="261" w:lineRule="exact"/>
              <w:ind w:left="113"/>
              <w:rPr>
                <w:sz w:val="24"/>
              </w:rPr>
            </w:pPr>
            <w:r>
              <w:rPr>
                <w:spacing w:val="3"/>
                <w:sz w:val="24"/>
              </w:rPr>
              <w:t>only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8" w:hRule="atLeast"/>
        </w:trPr>
        <w:tc>
          <w:tcPr>
            <w:tcW w:w="1253" w:type="dxa"/>
          </w:tcPr>
          <w:p>
            <w:pPr>
              <w:pStyle w:val="10"/>
              <w:spacing w:line="271" w:lineRule="exact"/>
              <w:ind w:left="129"/>
              <w:rPr>
                <w:sz w:val="24"/>
              </w:rPr>
            </w:pPr>
            <w:r>
              <w:rPr>
                <w:sz w:val="24"/>
              </w:rPr>
              <w:t>0100H</w:t>
            </w:r>
          </w:p>
        </w:tc>
        <w:tc>
          <w:tcPr>
            <w:tcW w:w="1169" w:type="dxa"/>
          </w:tcPr>
          <w:p>
            <w:pPr>
              <w:pStyle w:val="10"/>
              <w:spacing w:line="271" w:lineRule="exact"/>
              <w:ind w:left="282" w:right="246"/>
              <w:jc w:val="center"/>
              <w:rPr>
                <w:sz w:val="24"/>
              </w:rPr>
            </w:pPr>
            <w:r>
              <w:rPr>
                <w:sz w:val="24"/>
              </w:rPr>
              <w:t>40101</w:t>
            </w:r>
          </w:p>
        </w:tc>
        <w:tc>
          <w:tcPr>
            <w:tcW w:w="3281" w:type="dxa"/>
          </w:tcPr>
          <w:p>
            <w:pPr>
              <w:pStyle w:val="10"/>
              <w:spacing w:line="271" w:lineRule="exact"/>
              <w:ind w:left="117"/>
              <w:rPr>
                <w:sz w:val="24"/>
              </w:rPr>
            </w:pPr>
            <w:r>
              <w:rPr>
                <w:sz w:val="24"/>
              </w:rPr>
              <w:t>Equipment address (0-252)</w:t>
            </w:r>
          </w:p>
        </w:tc>
        <w:tc>
          <w:tcPr>
            <w:tcW w:w="991" w:type="dxa"/>
          </w:tcPr>
          <w:p>
            <w:pPr>
              <w:pStyle w:val="10"/>
              <w:ind w:left="113" w:right="445"/>
              <w:rPr>
                <w:sz w:val="24"/>
              </w:rPr>
            </w:pPr>
            <w:r>
              <w:rPr>
                <w:sz w:val="24"/>
              </w:rPr>
              <w:t>read and</w:t>
            </w:r>
          </w:p>
          <w:p>
            <w:pPr>
              <w:pStyle w:val="10"/>
              <w:spacing w:line="261" w:lineRule="exact"/>
              <w:ind w:left="113"/>
              <w:rPr>
                <w:sz w:val="24"/>
              </w:rPr>
            </w:pPr>
            <w:r>
              <w:rPr>
                <w:sz w:val="24"/>
              </w:rPr>
              <w:t>write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24" w:hRule="atLeast"/>
        </w:trPr>
        <w:tc>
          <w:tcPr>
            <w:tcW w:w="1253" w:type="dxa"/>
            <w:tcBorders>
              <w:bottom w:val="single" w:color="000000" w:sz="12" w:space="0"/>
            </w:tcBorders>
          </w:tcPr>
          <w:p>
            <w:pPr>
              <w:pStyle w:val="10"/>
              <w:spacing w:line="271" w:lineRule="exact"/>
              <w:ind w:left="129"/>
              <w:rPr>
                <w:sz w:val="24"/>
              </w:rPr>
            </w:pPr>
            <w:r>
              <w:rPr>
                <w:sz w:val="24"/>
              </w:rPr>
              <w:t>0101H</w:t>
            </w:r>
          </w:p>
        </w:tc>
        <w:tc>
          <w:tcPr>
            <w:tcW w:w="1169" w:type="dxa"/>
            <w:tcBorders>
              <w:bottom w:val="single" w:color="000000" w:sz="12" w:space="0"/>
            </w:tcBorders>
          </w:tcPr>
          <w:p>
            <w:pPr>
              <w:pStyle w:val="10"/>
              <w:spacing w:line="271" w:lineRule="exact"/>
              <w:ind w:left="282" w:right="246"/>
              <w:jc w:val="center"/>
              <w:rPr>
                <w:sz w:val="24"/>
              </w:rPr>
            </w:pPr>
            <w:r>
              <w:rPr>
                <w:sz w:val="24"/>
              </w:rPr>
              <w:t>40102</w:t>
            </w:r>
          </w:p>
        </w:tc>
        <w:tc>
          <w:tcPr>
            <w:tcW w:w="3281" w:type="dxa"/>
            <w:tcBorders>
              <w:bottom w:val="single" w:color="000000" w:sz="12" w:space="0"/>
            </w:tcBorders>
          </w:tcPr>
          <w:p>
            <w:pPr>
              <w:pStyle w:val="10"/>
              <w:spacing w:line="271" w:lineRule="exact"/>
              <w:ind w:left="117"/>
              <w:rPr>
                <w:sz w:val="24"/>
              </w:rPr>
            </w:pPr>
            <w:r>
              <w:rPr>
                <w:sz w:val="24"/>
              </w:rPr>
              <w:t>Baud rate (2400/4800/9600)</w:t>
            </w:r>
          </w:p>
        </w:tc>
        <w:tc>
          <w:tcPr>
            <w:tcW w:w="991" w:type="dxa"/>
            <w:tcBorders>
              <w:bottom w:val="single" w:color="000000" w:sz="12" w:space="0"/>
            </w:tcBorders>
          </w:tcPr>
          <w:p>
            <w:pPr>
              <w:pStyle w:val="10"/>
              <w:spacing w:line="271" w:lineRule="exact"/>
              <w:ind w:left="113"/>
              <w:rPr>
                <w:sz w:val="24"/>
              </w:rPr>
            </w:pPr>
            <w:r>
              <w:rPr>
                <w:sz w:val="24"/>
              </w:rPr>
              <w:t>read</w:t>
            </w:r>
          </w:p>
          <w:p>
            <w:pPr>
              <w:pStyle w:val="10"/>
              <w:spacing w:line="270" w:lineRule="atLeast"/>
              <w:ind w:left="113" w:right="364"/>
              <w:rPr>
                <w:sz w:val="24"/>
              </w:rPr>
            </w:pPr>
            <w:r>
              <w:rPr>
                <w:sz w:val="24"/>
              </w:rPr>
              <w:t>and write</w:t>
            </w:r>
          </w:p>
        </w:tc>
      </w:tr>
    </w:tbl>
    <w:p>
      <w:pPr>
        <w:spacing w:after="0" w:line="270" w:lineRule="atLeast"/>
        <w:rPr>
          <w:sz w:val="24"/>
        </w:rPr>
        <w:sectPr>
          <w:pgSz w:w="8400" w:h="11910"/>
          <w:pgMar w:top="1320" w:right="520" w:bottom="1040" w:left="600" w:header="917" w:footer="854" w:gutter="0"/>
          <w:cols w:space="720" w:num="1"/>
        </w:sectPr>
      </w:pPr>
    </w:p>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Examples and </w:t>
      </w:r>
      <w:r>
        <w:rPr>
          <w:rFonts w:hint="eastAsia" w:ascii="黑体" w:hAnsi="黑体" w:eastAsia="黑体" w:cs="黑体"/>
          <w:b/>
          <w:bCs/>
          <w:spacing w:val="3"/>
          <w:sz w:val="32"/>
          <w:szCs w:val="32"/>
          <w:lang w:val="en-US" w:eastAsia="zh-CN"/>
        </w:rPr>
        <w:t>E</w:t>
      </w:r>
      <w:r>
        <w:rPr>
          <w:rFonts w:hint="eastAsia" w:ascii="黑体" w:hAnsi="黑体" w:eastAsia="黑体" w:cs="黑体"/>
          <w:b/>
          <w:bCs/>
          <w:spacing w:val="3"/>
          <w:sz w:val="32"/>
          <w:szCs w:val="32"/>
        </w:rPr>
        <w:t xml:space="preserve">xplanations of </w:t>
      </w:r>
      <w:r>
        <w:rPr>
          <w:rFonts w:hint="eastAsia" w:ascii="黑体" w:hAnsi="黑体" w:eastAsia="黑体" w:cs="黑体"/>
          <w:b/>
          <w:bCs/>
          <w:spacing w:val="3"/>
          <w:sz w:val="32"/>
          <w:szCs w:val="32"/>
          <w:lang w:val="en-US" w:eastAsia="zh-CN"/>
        </w:rPr>
        <w:t>C</w:t>
      </w:r>
      <w:r>
        <w:rPr>
          <w:rFonts w:hint="eastAsia" w:ascii="黑体" w:hAnsi="黑体" w:eastAsia="黑体" w:cs="黑体"/>
          <w:b/>
          <w:bCs/>
          <w:spacing w:val="3"/>
          <w:sz w:val="32"/>
          <w:szCs w:val="32"/>
        </w:rPr>
        <w:t>ommunication protocols</w:t>
      </w:r>
    </w:p>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pacing w:val="3"/>
          <w:sz w:val="32"/>
          <w:szCs w:val="32"/>
        </w:rPr>
      </w:pPr>
      <w:r>
        <w:rPr>
          <w:rFonts w:hint="eastAsia" w:ascii="黑体" w:hAnsi="黑体" w:eastAsia="黑体" w:cs="黑体"/>
          <w:b/>
          <w:bCs/>
          <w:spacing w:val="3"/>
          <w:sz w:val="32"/>
          <w:szCs w:val="32"/>
        </w:rPr>
        <w:t xml:space="preserve">Read the LEL </w:t>
      </w:r>
      <w:r>
        <w:rPr>
          <w:rFonts w:hint="eastAsia" w:ascii="黑体" w:hAnsi="黑体" w:eastAsia="黑体" w:cs="黑体"/>
          <w:b/>
          <w:bCs/>
          <w:spacing w:val="3"/>
          <w:sz w:val="32"/>
          <w:szCs w:val="32"/>
          <w:lang w:val="en-US" w:eastAsia="zh-CN"/>
        </w:rPr>
        <w:t>V</w:t>
      </w:r>
      <w:r>
        <w:rPr>
          <w:rFonts w:hint="eastAsia" w:ascii="黑体" w:hAnsi="黑体" w:eastAsia="黑体" w:cs="黑体"/>
          <w:b/>
          <w:bCs/>
          <w:spacing w:val="3"/>
          <w:sz w:val="32"/>
          <w:szCs w:val="32"/>
        </w:rPr>
        <w:t xml:space="preserve">alue of </w:t>
      </w:r>
      <w:r>
        <w:rPr>
          <w:rFonts w:hint="eastAsia" w:ascii="黑体" w:hAnsi="黑体" w:eastAsia="黑体" w:cs="黑体"/>
          <w:b/>
          <w:bCs/>
          <w:spacing w:val="3"/>
          <w:sz w:val="32"/>
          <w:szCs w:val="32"/>
          <w:lang w:val="en-US" w:eastAsia="zh-CN"/>
        </w:rPr>
        <w:t>D</w:t>
      </w:r>
      <w:r>
        <w:rPr>
          <w:rFonts w:hint="eastAsia" w:ascii="黑体" w:hAnsi="黑体" w:eastAsia="黑体" w:cs="黑体"/>
          <w:b/>
          <w:bCs/>
          <w:spacing w:val="3"/>
          <w:sz w:val="32"/>
          <w:szCs w:val="32"/>
        </w:rPr>
        <w:t xml:space="preserve">evice </w:t>
      </w:r>
      <w:r>
        <w:rPr>
          <w:rFonts w:hint="eastAsia" w:ascii="黑体" w:hAnsi="黑体" w:eastAsia="黑体" w:cs="黑体"/>
          <w:b/>
          <w:bCs/>
          <w:spacing w:val="3"/>
          <w:sz w:val="32"/>
          <w:szCs w:val="32"/>
          <w:lang w:val="en-US" w:eastAsia="zh-CN"/>
        </w:rPr>
        <w:t>A</w:t>
      </w:r>
      <w:r>
        <w:rPr>
          <w:rFonts w:hint="eastAsia" w:ascii="黑体" w:hAnsi="黑体" w:eastAsia="黑体" w:cs="黑体"/>
          <w:b/>
          <w:bCs/>
          <w:spacing w:val="3"/>
          <w:sz w:val="32"/>
          <w:szCs w:val="32"/>
        </w:rPr>
        <w:t>ddress 0x01</w:t>
      </w:r>
    </w:p>
    <w:p>
      <w:pPr>
        <w:pStyle w:val="5"/>
        <w:spacing w:before="34" w:after="42"/>
        <w:ind w:left="698"/>
      </w:pPr>
      <w:r>
        <w:t>Inquiry frame</w:t>
      </w:r>
    </w:p>
    <w:tbl>
      <w:tblPr>
        <w:tblStyle w:val="6"/>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4"/>
        <w:gridCol w:w="906"/>
        <w:gridCol w:w="1277"/>
        <w:gridCol w:w="1277"/>
        <w:gridCol w:w="1159"/>
        <w:gridCol w:w="1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964" w:type="dxa"/>
          </w:tcPr>
          <w:p>
            <w:pPr>
              <w:pStyle w:val="10"/>
              <w:spacing w:before="135"/>
              <w:ind w:right="147"/>
              <w:rPr>
                <w:sz w:val="24"/>
              </w:rPr>
            </w:pPr>
            <w:r>
              <w:rPr>
                <w:sz w:val="24"/>
              </w:rPr>
              <w:t>addres s code</w:t>
            </w:r>
          </w:p>
        </w:tc>
        <w:tc>
          <w:tcPr>
            <w:tcW w:w="906" w:type="dxa"/>
          </w:tcPr>
          <w:p>
            <w:pPr>
              <w:pStyle w:val="10"/>
              <w:spacing w:line="276" w:lineRule="exact"/>
              <w:ind w:right="115"/>
              <w:rPr>
                <w:sz w:val="24"/>
              </w:rPr>
            </w:pPr>
            <w:r>
              <w:rPr>
                <w:sz w:val="24"/>
              </w:rPr>
              <w:t>functi on code</w:t>
            </w:r>
          </w:p>
        </w:tc>
        <w:tc>
          <w:tcPr>
            <w:tcW w:w="1277" w:type="dxa"/>
          </w:tcPr>
          <w:p>
            <w:pPr>
              <w:pStyle w:val="10"/>
              <w:spacing w:before="135"/>
              <w:ind w:left="106" w:right="127"/>
              <w:rPr>
                <w:sz w:val="24"/>
              </w:rPr>
            </w:pPr>
            <w:r>
              <w:rPr>
                <w:sz w:val="24"/>
              </w:rPr>
              <w:t>start address</w:t>
            </w:r>
          </w:p>
        </w:tc>
        <w:tc>
          <w:tcPr>
            <w:tcW w:w="1277" w:type="dxa"/>
          </w:tcPr>
          <w:p>
            <w:pPr>
              <w:pStyle w:val="10"/>
              <w:spacing w:before="135"/>
              <w:ind w:right="127"/>
              <w:rPr>
                <w:sz w:val="24"/>
              </w:rPr>
            </w:pPr>
            <w:r>
              <w:rPr>
                <w:sz w:val="24"/>
              </w:rPr>
              <w:t>Data length</w:t>
            </w:r>
          </w:p>
        </w:tc>
        <w:tc>
          <w:tcPr>
            <w:tcW w:w="1159" w:type="dxa"/>
          </w:tcPr>
          <w:p>
            <w:pPr>
              <w:pStyle w:val="10"/>
              <w:tabs>
                <w:tab w:val="left" w:pos="782"/>
              </w:tabs>
              <w:spacing w:line="276" w:lineRule="exact"/>
              <w:ind w:right="102"/>
              <w:rPr>
                <w:sz w:val="24"/>
              </w:rPr>
            </w:pPr>
            <w:r>
              <w:rPr>
                <w:spacing w:val="2"/>
                <w:sz w:val="24"/>
              </w:rPr>
              <w:t>Low</w:t>
            </w:r>
            <w:r>
              <w:rPr>
                <w:spacing w:val="2"/>
                <w:sz w:val="24"/>
              </w:rPr>
              <w:tab/>
            </w:r>
            <w:r>
              <w:rPr>
                <w:spacing w:val="-4"/>
                <w:sz w:val="24"/>
              </w:rPr>
              <w:t xml:space="preserve">bit </w:t>
            </w:r>
            <w:r>
              <w:rPr>
                <w:spacing w:val="2"/>
                <w:sz w:val="24"/>
              </w:rPr>
              <w:t>check code</w:t>
            </w:r>
          </w:p>
        </w:tc>
        <w:tc>
          <w:tcPr>
            <w:tcW w:w="1081" w:type="dxa"/>
          </w:tcPr>
          <w:p>
            <w:pPr>
              <w:pStyle w:val="10"/>
              <w:spacing w:line="276" w:lineRule="exact"/>
              <w:ind w:left="108"/>
              <w:rPr>
                <w:sz w:val="24"/>
              </w:rPr>
            </w:pPr>
            <w:r>
              <w:rPr>
                <w:sz w:val="24"/>
              </w:rPr>
              <w:t>High bit check code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64" w:type="dxa"/>
          </w:tcPr>
          <w:p>
            <w:pPr>
              <w:pStyle w:val="10"/>
              <w:spacing w:line="256" w:lineRule="exact"/>
              <w:rPr>
                <w:sz w:val="24"/>
              </w:rPr>
            </w:pPr>
            <w:r>
              <w:rPr>
                <w:sz w:val="24"/>
              </w:rPr>
              <w:t>0x01</w:t>
            </w:r>
          </w:p>
        </w:tc>
        <w:tc>
          <w:tcPr>
            <w:tcW w:w="906" w:type="dxa"/>
          </w:tcPr>
          <w:p>
            <w:pPr>
              <w:pStyle w:val="10"/>
              <w:spacing w:line="256" w:lineRule="exact"/>
              <w:rPr>
                <w:sz w:val="24"/>
              </w:rPr>
            </w:pPr>
            <w:r>
              <w:rPr>
                <w:sz w:val="24"/>
              </w:rPr>
              <w:t>0x03</w:t>
            </w:r>
          </w:p>
        </w:tc>
        <w:tc>
          <w:tcPr>
            <w:tcW w:w="1277" w:type="dxa"/>
          </w:tcPr>
          <w:p>
            <w:pPr>
              <w:pStyle w:val="10"/>
              <w:spacing w:line="256" w:lineRule="exact"/>
              <w:ind w:left="106"/>
              <w:rPr>
                <w:sz w:val="24"/>
              </w:rPr>
            </w:pPr>
            <w:r>
              <w:rPr>
                <w:sz w:val="24"/>
              </w:rPr>
              <w:t>0x00,0x06</w:t>
            </w:r>
          </w:p>
        </w:tc>
        <w:tc>
          <w:tcPr>
            <w:tcW w:w="1277" w:type="dxa"/>
          </w:tcPr>
          <w:p>
            <w:pPr>
              <w:pStyle w:val="10"/>
              <w:spacing w:line="256" w:lineRule="exact"/>
              <w:rPr>
                <w:sz w:val="24"/>
              </w:rPr>
            </w:pPr>
            <w:r>
              <w:rPr>
                <w:sz w:val="24"/>
              </w:rPr>
              <w:t>0x00,0x01</w:t>
            </w:r>
          </w:p>
        </w:tc>
        <w:tc>
          <w:tcPr>
            <w:tcW w:w="1159" w:type="dxa"/>
          </w:tcPr>
          <w:p>
            <w:pPr>
              <w:pStyle w:val="10"/>
              <w:spacing w:line="256" w:lineRule="exact"/>
              <w:rPr>
                <w:sz w:val="24"/>
              </w:rPr>
            </w:pPr>
            <w:r>
              <w:rPr>
                <w:sz w:val="24"/>
              </w:rPr>
              <w:t>0x64</w:t>
            </w:r>
          </w:p>
        </w:tc>
        <w:tc>
          <w:tcPr>
            <w:tcW w:w="1081" w:type="dxa"/>
          </w:tcPr>
          <w:p>
            <w:pPr>
              <w:pStyle w:val="10"/>
              <w:spacing w:line="256" w:lineRule="exact"/>
              <w:ind w:left="108"/>
              <w:rPr>
                <w:sz w:val="24"/>
              </w:rPr>
            </w:pPr>
            <w:r>
              <w:rPr>
                <w:sz w:val="24"/>
              </w:rPr>
              <w:t>0x0B</w:t>
            </w:r>
          </w:p>
        </w:tc>
      </w:tr>
    </w:tbl>
    <w:p>
      <w:pPr>
        <w:pStyle w:val="5"/>
        <w:spacing w:before="42" w:after="42"/>
        <w:ind w:left="618"/>
      </w:pPr>
      <w:r>
        <w:t>Response frame</w:t>
      </w:r>
    </w:p>
    <w:tbl>
      <w:tblPr>
        <w:tblStyle w:val="6"/>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3"/>
        <w:gridCol w:w="967"/>
        <w:gridCol w:w="1278"/>
        <w:gridCol w:w="852"/>
        <w:gridCol w:w="1276"/>
        <w:gridCol w:w="14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7" w:hRule="atLeast"/>
        </w:trPr>
        <w:tc>
          <w:tcPr>
            <w:tcW w:w="873" w:type="dxa"/>
          </w:tcPr>
          <w:p>
            <w:pPr>
              <w:pStyle w:val="10"/>
              <w:spacing w:before="135"/>
              <w:ind w:right="56"/>
              <w:rPr>
                <w:sz w:val="24"/>
              </w:rPr>
            </w:pPr>
            <w:r>
              <w:rPr>
                <w:sz w:val="24"/>
              </w:rPr>
              <w:t>addres s code</w:t>
            </w:r>
          </w:p>
        </w:tc>
        <w:tc>
          <w:tcPr>
            <w:tcW w:w="967" w:type="dxa"/>
          </w:tcPr>
          <w:p>
            <w:pPr>
              <w:pStyle w:val="10"/>
              <w:spacing w:before="135"/>
              <w:ind w:right="70"/>
              <w:rPr>
                <w:sz w:val="24"/>
              </w:rPr>
            </w:pPr>
            <w:r>
              <w:rPr>
                <w:sz w:val="24"/>
              </w:rPr>
              <w:t>functio n code</w:t>
            </w:r>
          </w:p>
        </w:tc>
        <w:tc>
          <w:tcPr>
            <w:tcW w:w="1278" w:type="dxa"/>
          </w:tcPr>
          <w:p>
            <w:pPr>
              <w:pStyle w:val="10"/>
              <w:spacing w:line="276" w:lineRule="exact"/>
              <w:rPr>
                <w:sz w:val="24"/>
              </w:rPr>
            </w:pPr>
            <w:r>
              <w:rPr>
                <w:sz w:val="24"/>
              </w:rPr>
              <w:t>Effective number of bytes</w:t>
            </w:r>
          </w:p>
        </w:tc>
        <w:tc>
          <w:tcPr>
            <w:tcW w:w="852" w:type="dxa"/>
          </w:tcPr>
          <w:p>
            <w:pPr>
              <w:pStyle w:val="10"/>
              <w:spacing w:before="135"/>
              <w:rPr>
                <w:sz w:val="24"/>
              </w:rPr>
            </w:pPr>
            <w:r>
              <w:rPr>
                <w:sz w:val="24"/>
              </w:rPr>
              <w:t>LEL</w:t>
            </w:r>
          </w:p>
          <w:p>
            <w:pPr>
              <w:pStyle w:val="10"/>
              <w:ind w:left="109"/>
              <w:rPr>
                <w:sz w:val="24"/>
              </w:rPr>
            </w:pPr>
            <w:r>
              <w:rPr>
                <w:sz w:val="24"/>
              </w:rPr>
              <w:t>value</w:t>
            </w:r>
          </w:p>
        </w:tc>
        <w:tc>
          <w:tcPr>
            <w:tcW w:w="1276" w:type="dxa"/>
          </w:tcPr>
          <w:p>
            <w:pPr>
              <w:pStyle w:val="10"/>
              <w:spacing w:line="276" w:lineRule="exact"/>
              <w:ind w:right="307"/>
              <w:rPr>
                <w:sz w:val="24"/>
              </w:rPr>
            </w:pPr>
            <w:r>
              <w:rPr>
                <w:spacing w:val="2"/>
                <w:sz w:val="24"/>
              </w:rPr>
              <w:t>check code low</w:t>
            </w:r>
            <w:r>
              <w:rPr>
                <w:spacing w:val="6"/>
                <w:sz w:val="24"/>
              </w:rPr>
              <w:t xml:space="preserve"> </w:t>
            </w:r>
            <w:r>
              <w:rPr>
                <w:sz w:val="24"/>
              </w:rPr>
              <w:t>post</w:t>
            </w:r>
          </w:p>
        </w:tc>
        <w:tc>
          <w:tcPr>
            <w:tcW w:w="1417" w:type="dxa"/>
          </w:tcPr>
          <w:p>
            <w:pPr>
              <w:pStyle w:val="10"/>
              <w:spacing w:line="276" w:lineRule="exact"/>
              <w:ind w:left="108" w:right="118"/>
              <w:rPr>
                <w:sz w:val="24"/>
              </w:rPr>
            </w:pPr>
            <w:r>
              <w:rPr>
                <w:rFonts w:ascii="Times New Roman" w:hAnsi="Times New Roman" w:eastAsia="Times New Roman" w:cs="Times New Roman"/>
                <w:sz w:val="24"/>
                <w:szCs w:val="24"/>
                <w:lang w:val="en-US" w:eastAsia="en-US" w:bidi="ar-SA"/>
              </w:rPr>
              <w:t>check code high position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3" w:hRule="atLeast"/>
        </w:trPr>
        <w:tc>
          <w:tcPr>
            <w:tcW w:w="873" w:type="dxa"/>
          </w:tcPr>
          <w:p>
            <w:pPr>
              <w:pStyle w:val="10"/>
              <w:spacing w:line="275" w:lineRule="exact"/>
              <w:rPr>
                <w:sz w:val="24"/>
              </w:rPr>
            </w:pPr>
            <w:r>
              <w:rPr>
                <w:sz w:val="24"/>
              </w:rPr>
              <w:t>0x01</w:t>
            </w:r>
          </w:p>
        </w:tc>
        <w:tc>
          <w:tcPr>
            <w:tcW w:w="967" w:type="dxa"/>
          </w:tcPr>
          <w:p>
            <w:pPr>
              <w:pStyle w:val="10"/>
              <w:spacing w:line="275" w:lineRule="exact"/>
              <w:rPr>
                <w:sz w:val="24"/>
              </w:rPr>
            </w:pPr>
            <w:r>
              <w:rPr>
                <w:sz w:val="24"/>
              </w:rPr>
              <w:t>0x03</w:t>
            </w:r>
          </w:p>
        </w:tc>
        <w:tc>
          <w:tcPr>
            <w:tcW w:w="1278" w:type="dxa"/>
          </w:tcPr>
          <w:p>
            <w:pPr>
              <w:pStyle w:val="10"/>
              <w:spacing w:line="275" w:lineRule="exact"/>
              <w:rPr>
                <w:sz w:val="24"/>
              </w:rPr>
            </w:pPr>
            <w:r>
              <w:rPr>
                <w:sz w:val="24"/>
              </w:rPr>
              <w:t>0x02</w:t>
            </w:r>
          </w:p>
        </w:tc>
        <w:tc>
          <w:tcPr>
            <w:tcW w:w="852" w:type="dxa"/>
          </w:tcPr>
          <w:p>
            <w:pPr>
              <w:pStyle w:val="10"/>
              <w:spacing w:line="274" w:lineRule="exact"/>
              <w:rPr>
                <w:sz w:val="24"/>
              </w:rPr>
            </w:pPr>
            <w:r>
              <w:rPr>
                <w:sz w:val="24"/>
              </w:rPr>
              <w:t>0x00</w:t>
            </w:r>
          </w:p>
          <w:p>
            <w:pPr>
              <w:pStyle w:val="10"/>
              <w:spacing w:line="258" w:lineRule="exact"/>
              <w:rPr>
                <w:sz w:val="24"/>
              </w:rPr>
            </w:pPr>
            <w:r>
              <w:rPr>
                <w:sz w:val="24"/>
              </w:rPr>
              <w:t>0xBD</w:t>
            </w:r>
          </w:p>
        </w:tc>
        <w:tc>
          <w:tcPr>
            <w:tcW w:w="1276" w:type="dxa"/>
          </w:tcPr>
          <w:p>
            <w:pPr>
              <w:pStyle w:val="10"/>
              <w:spacing w:line="275" w:lineRule="exact"/>
              <w:rPr>
                <w:sz w:val="24"/>
              </w:rPr>
            </w:pPr>
            <w:r>
              <w:rPr>
                <w:sz w:val="24"/>
              </w:rPr>
              <w:t>0x78</w:t>
            </w:r>
          </w:p>
        </w:tc>
        <w:tc>
          <w:tcPr>
            <w:tcW w:w="1417" w:type="dxa"/>
          </w:tcPr>
          <w:p>
            <w:pPr>
              <w:pStyle w:val="10"/>
              <w:spacing w:line="275" w:lineRule="exact"/>
              <w:ind w:left="108"/>
              <w:rPr>
                <w:sz w:val="24"/>
              </w:rPr>
            </w:pPr>
            <w:r>
              <w:rPr>
                <w:sz w:val="24"/>
              </w:rPr>
              <w:t>0x35</w:t>
            </w:r>
          </w:p>
        </w:tc>
      </w:tr>
    </w:tbl>
    <w:p>
      <w:pPr>
        <w:pStyle w:val="5"/>
        <w:spacing w:before="26"/>
        <w:ind w:left="698"/>
        <w:rPr>
          <w:rFonts w:hint="eastAsia" w:ascii="宋体" w:eastAsia="宋体"/>
        </w:rPr>
      </w:pPr>
      <w:r>
        <w:t>LEL</w:t>
      </w:r>
      <w:r>
        <w:rPr>
          <w:rFonts w:hint="eastAsia" w:ascii="宋体" w:eastAsia="宋体"/>
        </w:rPr>
        <w:t>：</w:t>
      </w:r>
    </w:p>
    <w:p>
      <w:pPr>
        <w:pStyle w:val="5"/>
        <w:spacing w:before="58"/>
        <w:ind w:left="743"/>
      </w:pPr>
      <w:r>
        <w:t>00BD H (hexadecimal) =189=&gt;LEL=18.9%</w:t>
      </w:r>
    </w:p>
    <w:p>
      <w:pPr>
        <w:pStyle w:val="3"/>
        <w:numPr>
          <w:ilvl w:val="1"/>
          <w:numId w:val="4"/>
        </w:numPr>
        <w:tabs>
          <w:tab w:val="left" w:pos="597"/>
        </w:tabs>
        <w:spacing w:before="40" w:after="0" w:line="249" w:lineRule="auto"/>
        <w:ind w:left="576" w:leftChars="0" w:right="684" w:hanging="576" w:firstLineChars="0"/>
        <w:jc w:val="left"/>
        <w:rPr>
          <w:rFonts w:hint="eastAsia" w:ascii="黑体" w:hAnsi="黑体" w:eastAsia="黑体" w:cs="黑体"/>
          <w:b/>
          <w:bCs/>
          <w:sz w:val="32"/>
          <w:szCs w:val="32"/>
        </w:rPr>
      </w:pPr>
      <w:r>
        <w:rPr>
          <w:rFonts w:hint="eastAsia" w:ascii="黑体" w:hAnsi="黑体" w:eastAsia="黑体" w:cs="黑体"/>
          <w:b/>
          <w:bCs/>
          <w:spacing w:val="3"/>
          <w:sz w:val="32"/>
          <w:szCs w:val="32"/>
        </w:rPr>
        <w:t xml:space="preserve">Conversion </w:t>
      </w:r>
      <w:r>
        <w:rPr>
          <w:rFonts w:hint="eastAsia" w:ascii="黑体" w:hAnsi="黑体" w:eastAsia="黑体" w:cs="黑体"/>
          <w:b/>
          <w:bCs/>
          <w:spacing w:val="3"/>
          <w:sz w:val="32"/>
          <w:szCs w:val="32"/>
          <w:lang w:val="en-US" w:eastAsia="zh-CN"/>
        </w:rPr>
        <w:t>B</w:t>
      </w:r>
      <w:r>
        <w:rPr>
          <w:rFonts w:hint="eastAsia" w:ascii="黑体" w:hAnsi="黑体" w:eastAsia="黑体" w:cs="黑体"/>
          <w:b/>
          <w:bCs/>
          <w:spacing w:val="3"/>
          <w:sz w:val="32"/>
          <w:szCs w:val="32"/>
        </w:rPr>
        <w:t xml:space="preserve">etween </w:t>
      </w:r>
      <w:r>
        <w:rPr>
          <w:rFonts w:hint="eastAsia" w:ascii="黑体" w:hAnsi="黑体" w:eastAsia="黑体" w:cs="黑体"/>
          <w:b/>
          <w:bCs/>
          <w:spacing w:val="2"/>
          <w:sz w:val="32"/>
          <w:szCs w:val="32"/>
        </w:rPr>
        <w:t xml:space="preserve">ppm </w:t>
      </w:r>
      <w:r>
        <w:rPr>
          <w:rFonts w:hint="eastAsia" w:ascii="黑体" w:hAnsi="黑体" w:eastAsia="黑体" w:cs="黑体"/>
          <w:b/>
          <w:bCs/>
          <w:sz w:val="32"/>
          <w:szCs w:val="32"/>
        </w:rPr>
        <w:t xml:space="preserve">of </w:t>
      </w:r>
      <w:r>
        <w:rPr>
          <w:rFonts w:hint="eastAsia" w:ascii="黑体" w:hAnsi="黑体" w:eastAsia="黑体" w:cs="黑体"/>
          <w:b/>
          <w:bCs/>
          <w:spacing w:val="2"/>
          <w:sz w:val="32"/>
          <w:szCs w:val="32"/>
        </w:rPr>
        <w:t xml:space="preserve">LEL </w:t>
      </w:r>
      <w:r>
        <w:rPr>
          <w:rFonts w:hint="eastAsia" w:ascii="黑体" w:hAnsi="黑体" w:eastAsia="黑体" w:cs="黑体"/>
          <w:b/>
          <w:bCs/>
          <w:spacing w:val="2"/>
          <w:sz w:val="32"/>
          <w:szCs w:val="32"/>
          <w:lang w:val="en-US" w:eastAsia="zh-CN"/>
        </w:rPr>
        <w:t>M</w:t>
      </w:r>
      <w:r>
        <w:rPr>
          <w:rFonts w:hint="eastAsia" w:ascii="黑体" w:hAnsi="黑体" w:eastAsia="黑体" w:cs="黑体"/>
          <w:b/>
          <w:bCs/>
          <w:spacing w:val="3"/>
          <w:sz w:val="32"/>
          <w:szCs w:val="32"/>
        </w:rPr>
        <w:t xml:space="preserve">easurement </w:t>
      </w:r>
      <w:r>
        <w:rPr>
          <w:rFonts w:hint="eastAsia" w:ascii="黑体" w:hAnsi="黑体" w:eastAsia="黑体" w:cs="黑体"/>
          <w:b/>
          <w:bCs/>
          <w:spacing w:val="3"/>
          <w:sz w:val="32"/>
          <w:szCs w:val="32"/>
          <w:lang w:val="en-US" w:eastAsia="zh-CN"/>
        </w:rPr>
        <w:t>U</w:t>
      </w:r>
      <w:r>
        <w:rPr>
          <w:rFonts w:hint="eastAsia" w:ascii="黑体" w:hAnsi="黑体" w:eastAsia="黑体" w:cs="黑体"/>
          <w:b/>
          <w:bCs/>
          <w:spacing w:val="2"/>
          <w:sz w:val="32"/>
          <w:szCs w:val="32"/>
        </w:rPr>
        <w:t>nit and</w:t>
      </w:r>
      <w:r>
        <w:rPr>
          <w:rFonts w:hint="eastAsia" w:ascii="黑体" w:hAnsi="黑体" w:eastAsia="黑体" w:cs="黑体"/>
          <w:b/>
          <w:bCs/>
          <w:spacing w:val="13"/>
          <w:sz w:val="32"/>
          <w:szCs w:val="32"/>
        </w:rPr>
        <w:t xml:space="preserve"> </w:t>
      </w:r>
      <w:r>
        <w:rPr>
          <w:rFonts w:hint="eastAsia" w:ascii="黑体" w:hAnsi="黑体" w:eastAsia="黑体" w:cs="黑体"/>
          <w:b/>
          <w:bCs/>
          <w:spacing w:val="3"/>
          <w:sz w:val="32"/>
          <w:szCs w:val="32"/>
        </w:rPr>
        <w:t>ug/m</w:t>
      </w:r>
      <w:r>
        <w:rPr>
          <w:rFonts w:hint="eastAsia" w:ascii="黑体" w:hAnsi="黑体" w:eastAsia="黑体" w:cs="黑体"/>
          <w:b/>
          <w:bCs/>
          <w:spacing w:val="3"/>
          <w:sz w:val="32"/>
          <w:szCs w:val="32"/>
          <w:vertAlign w:val="superscript"/>
        </w:rPr>
        <w:t>3</w:t>
      </w:r>
    </w:p>
    <w:p>
      <w:pPr>
        <w:pStyle w:val="5"/>
        <w:spacing w:before="57" w:line="312" w:lineRule="auto"/>
        <w:ind w:left="120" w:right="678" w:firstLine="498"/>
      </w:pPr>
      <w:r>
        <w:t>According to the calculation, we can get the conversion relationship, which is only valid for LEL:</w:t>
      </w:r>
    </w:p>
    <w:p>
      <w:pPr>
        <w:pStyle w:val="5"/>
        <w:spacing w:before="2"/>
        <w:ind w:left="618"/>
      </w:pPr>
      <w:r>
        <w:t>1ppm = 46/22.4=2.05mg/m</w:t>
      </w:r>
      <w:r>
        <w:rPr>
          <w:vertAlign w:val="superscript"/>
        </w:rPr>
        <w:t>3</w:t>
      </w:r>
      <w:r>
        <w:rPr>
          <w:vertAlign w:val="baseline"/>
        </w:rPr>
        <w:t>=2050ug/m</w:t>
      </w:r>
      <w:r>
        <w:rPr>
          <w:vertAlign w:val="superscript"/>
        </w:rPr>
        <w:t>3</w:t>
      </w:r>
    </w:p>
    <w:p>
      <w:pPr>
        <w:pStyle w:val="5"/>
        <w:spacing w:before="85"/>
        <w:ind w:left="618"/>
      </w:pPr>
      <w:r>
        <w:t>1ppb = 46/22.4=2.05ug/m</w:t>
      </w:r>
      <w:r>
        <w:rPr>
          <w:vertAlign w:val="superscript"/>
        </w:rPr>
        <w:t>3</w:t>
      </w:r>
    </w:p>
    <w:p>
      <w:pPr>
        <w:pStyle w:val="5"/>
        <w:tabs>
          <w:tab w:val="left" w:pos="728"/>
          <w:tab w:val="left" w:pos="1546"/>
          <w:tab w:val="left" w:pos="2966"/>
          <w:tab w:val="left" w:pos="3495"/>
          <w:tab w:val="left" w:pos="3971"/>
          <w:tab w:val="left" w:pos="4802"/>
          <w:tab w:val="left" w:pos="5206"/>
          <w:tab w:val="left" w:pos="5747"/>
        </w:tabs>
        <w:spacing w:before="84" w:line="312" w:lineRule="auto"/>
        <w:ind w:left="120" w:right="678"/>
      </w:pPr>
      <w:r>
        <w:rPr>
          <w:spacing w:val="2"/>
        </w:rPr>
        <w:t>The</w:t>
      </w:r>
      <w:r>
        <w:rPr>
          <w:spacing w:val="2"/>
        </w:rPr>
        <w:tab/>
      </w:r>
      <w:r>
        <w:rPr>
          <w:spacing w:val="3"/>
        </w:rPr>
        <w:t>above</w:t>
      </w:r>
      <w:r>
        <w:rPr>
          <w:spacing w:val="3"/>
        </w:rPr>
        <w:tab/>
      </w:r>
      <w:r>
        <w:rPr>
          <w:spacing w:val="3"/>
        </w:rPr>
        <w:t>calculations</w:t>
      </w:r>
      <w:r>
        <w:rPr>
          <w:spacing w:val="3"/>
        </w:rPr>
        <w:tab/>
      </w:r>
      <w:r>
        <w:rPr>
          <w:spacing w:val="2"/>
        </w:rPr>
        <w:t>are</w:t>
      </w:r>
      <w:r>
        <w:rPr>
          <w:spacing w:val="2"/>
        </w:rPr>
        <w:tab/>
      </w:r>
      <w:r>
        <w:rPr>
          <w:spacing w:val="2"/>
        </w:rPr>
        <w:t>all</w:t>
      </w:r>
      <w:r>
        <w:rPr>
          <w:spacing w:val="2"/>
        </w:rPr>
        <w:tab/>
      </w:r>
      <w:r>
        <w:rPr>
          <w:spacing w:val="3"/>
        </w:rPr>
        <w:t>aimed</w:t>
      </w:r>
      <w:r>
        <w:rPr>
          <w:spacing w:val="3"/>
        </w:rPr>
        <w:tab/>
      </w:r>
      <w:r>
        <w:t>at</w:t>
      </w:r>
      <w:r>
        <w:tab/>
      </w:r>
      <w:r>
        <w:rPr>
          <w:spacing w:val="3"/>
        </w:rPr>
        <w:t>the</w:t>
      </w:r>
      <w:r>
        <w:rPr>
          <w:spacing w:val="3"/>
        </w:rPr>
        <w:tab/>
      </w:r>
      <w:r>
        <w:t xml:space="preserve">standard </w:t>
      </w:r>
      <w:r>
        <w:rPr>
          <w:spacing w:val="3"/>
        </w:rPr>
        <w:t>atmospheric</w:t>
      </w:r>
      <w:r>
        <w:rPr>
          <w:spacing w:val="9"/>
        </w:rPr>
        <w:t xml:space="preserve"> </w:t>
      </w:r>
      <w:r>
        <w:rPr>
          <w:spacing w:val="3"/>
        </w:rPr>
        <w:t>pressure.</w:t>
      </w:r>
    </w:p>
    <w:sectPr>
      <w:pgSz w:w="8400" w:h="11910"/>
      <w:pgMar w:top="1320" w:right="520" w:bottom="1040" w:left="600" w:header="917" w:footer="85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2369185</wp:posOffset>
              </wp:positionH>
              <wp:positionV relativeFrom="page">
                <wp:posOffset>6878955</wp:posOffset>
              </wp:positionV>
              <wp:extent cx="808990" cy="152400"/>
              <wp:effectExtent l="0" t="0" r="0" b="0"/>
              <wp:wrapNone/>
              <wp:docPr id="18" name="文本框 4"/>
              <wp:cNvGraphicFramePr/>
              <a:graphic xmlns:a="http://schemas.openxmlformats.org/drawingml/2006/main">
                <a:graphicData uri="http://schemas.microsoft.com/office/word/2010/wordprocessingShape">
                  <wps:wsp>
                    <wps:cNvSpPr txBox="1"/>
                    <wps:spPr>
                      <a:xfrm>
                        <a:off x="0" y="0"/>
                        <a:ext cx="808990" cy="152400"/>
                      </a:xfrm>
                      <a:prstGeom prst="rect">
                        <a:avLst/>
                      </a:prstGeom>
                      <a:noFill/>
                      <a:ln>
                        <a:noFill/>
                      </a:ln>
                    </wps:spPr>
                    <wps:txbx>
                      <w:txbxContent>
                        <w:p>
                          <w:pPr>
                            <w:spacing w:before="12"/>
                            <w:ind w:left="20" w:right="0" w:firstLine="0"/>
                            <w:jc w:val="left"/>
                            <w:rPr>
                              <w:sz w:val="18"/>
                            </w:rPr>
                          </w:pPr>
                          <w:r>
                            <w:rPr>
                              <w:sz w:val="18"/>
                            </w:rPr>
                            <w:t>sequence</w:t>
                          </w:r>
                          <w:r>
                            <w:fldChar w:fldCharType="begin"/>
                          </w:r>
                          <w:r>
                            <w:rPr>
                              <w:sz w:val="18"/>
                            </w:rPr>
                            <w:instrText xml:space="preserve"> PAGE </w:instrText>
                          </w:r>
                          <w:r>
                            <w:fldChar w:fldCharType="separate"/>
                          </w:r>
                          <w:r>
                            <w:t>11</w:t>
                          </w:r>
                          <w:r>
                            <w:fldChar w:fldCharType="end"/>
                          </w:r>
                          <w:r>
                            <w:rPr>
                              <w:sz w:val="18"/>
                            </w:rPr>
                            <w:t>page</w:t>
                          </w:r>
                        </w:p>
                      </w:txbxContent>
                    </wps:txbx>
                    <wps:bodyPr lIns="0" tIns="0" rIns="0" bIns="0" upright="1"/>
                  </wps:wsp>
                </a:graphicData>
              </a:graphic>
            </wp:anchor>
          </w:drawing>
        </mc:Choice>
        <mc:Fallback>
          <w:pict>
            <v:shape id="文本框 4" o:spid="_x0000_s1026" o:spt="202" type="#_x0000_t202" style="position:absolute;left:0pt;margin-left:186.55pt;margin-top:541.65pt;height:12pt;width:63.7pt;mso-position-horizontal-relative:page;mso-position-vertical-relative:page;z-index:-251652096;mso-width-relative:page;mso-height-relative:page;" filled="f" stroked="f" coordsize="21600,21600" o:gfxdata="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4SJnC2gAAAA0BAAAPAAAAAAAAAAEAIAAAACIAAABkcnMvZG93bnJldi54bWxQSwEC&#10;FAAUAAAACACHTuJA46TYn7kBAAByAwAADgAAAAAAAAABACAAAAApAQAAZHJzL2Uyb0RvYy54bWxQ&#10;SwUGAAAAAAYABgBZAQAAVAUAAAAA&#10;">
              <v:fill on="f" focussize="0,0"/>
              <v:stroke on="f"/>
              <v:imagedata o:title=""/>
              <o:lock v:ext="edit" aspectratio="f"/>
              <v:textbox inset="0mm,0mm,0mm,0mm">
                <w:txbxContent>
                  <w:p>
                    <w:pPr>
                      <w:spacing w:before="12"/>
                      <w:ind w:left="20" w:right="0" w:firstLine="0"/>
                      <w:jc w:val="left"/>
                      <w:rPr>
                        <w:sz w:val="18"/>
                      </w:rPr>
                    </w:pPr>
                    <w:r>
                      <w:rPr>
                        <w:sz w:val="18"/>
                      </w:rPr>
                      <w:t>sequence</w:t>
                    </w:r>
                    <w:r>
                      <w:fldChar w:fldCharType="begin"/>
                    </w:r>
                    <w:r>
                      <w:rPr>
                        <w:sz w:val="18"/>
                      </w:rPr>
                      <w:instrText xml:space="preserve"> PAGE </w:instrText>
                    </w:r>
                    <w:r>
                      <w:fldChar w:fldCharType="separate"/>
                    </w:r>
                    <w:r>
                      <w:t>11</w:t>
                    </w:r>
                    <w:r>
                      <w:fldChar w:fldCharType="end"/>
                    </w:r>
                    <w:r>
                      <w:rPr>
                        <w:sz w:val="18"/>
                      </w:rPr>
                      <w:t>page</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2186305</wp:posOffset>
              </wp:positionH>
              <wp:positionV relativeFrom="page">
                <wp:posOffset>6878955</wp:posOffset>
              </wp:positionV>
              <wp:extent cx="813435" cy="152400"/>
              <wp:effectExtent l="0" t="0" r="0" b="0"/>
              <wp:wrapNone/>
              <wp:docPr id="17" name="文本框 3"/>
              <wp:cNvGraphicFramePr/>
              <a:graphic xmlns:a="http://schemas.openxmlformats.org/drawingml/2006/main">
                <a:graphicData uri="http://schemas.microsoft.com/office/word/2010/wordprocessingShape">
                  <wps:wsp>
                    <wps:cNvSpPr txBox="1"/>
                    <wps:spPr>
                      <a:xfrm>
                        <a:off x="0" y="0"/>
                        <a:ext cx="813435" cy="152400"/>
                      </a:xfrm>
                      <a:prstGeom prst="rect">
                        <a:avLst/>
                      </a:prstGeom>
                      <a:noFill/>
                      <a:ln>
                        <a:noFill/>
                      </a:ln>
                    </wps:spPr>
                    <wps:txbx>
                      <w:txbxContent>
                        <w:p>
                          <w:pPr>
                            <w:spacing w:before="12"/>
                            <w:ind w:left="20" w:right="0" w:firstLine="0"/>
                            <w:jc w:val="left"/>
                            <w:rPr>
                              <w:sz w:val="18"/>
                            </w:rPr>
                          </w:pPr>
                          <w:r>
                            <w:rPr>
                              <w:sz w:val="18"/>
                            </w:rPr>
                            <w:t>sequence</w:t>
                          </w:r>
                          <w:r>
                            <w:fldChar w:fldCharType="begin"/>
                          </w:r>
                          <w:r>
                            <w:rPr>
                              <w:sz w:val="18"/>
                            </w:rPr>
                            <w:instrText xml:space="preserve"> PAGE </w:instrText>
                          </w:r>
                          <w:r>
                            <w:fldChar w:fldCharType="separate"/>
                          </w:r>
                          <w:r>
                            <w:t>10</w:t>
                          </w:r>
                          <w:r>
                            <w:fldChar w:fldCharType="end"/>
                          </w:r>
                          <w:r>
                            <w:rPr>
                              <w:sz w:val="18"/>
                            </w:rPr>
                            <w:t>page</w:t>
                          </w:r>
                        </w:p>
                      </w:txbxContent>
                    </wps:txbx>
                    <wps:bodyPr lIns="0" tIns="0" rIns="0" bIns="0" upright="1"/>
                  </wps:wsp>
                </a:graphicData>
              </a:graphic>
            </wp:anchor>
          </w:drawing>
        </mc:Choice>
        <mc:Fallback>
          <w:pict>
            <v:shape id="文本框 3" o:spid="_x0000_s1026" o:spt="202" type="#_x0000_t202" style="position:absolute;left:0pt;margin-left:172.15pt;margin-top:541.65pt;height:12pt;width:64.05pt;mso-position-horizontal-relative:page;mso-position-vertical-relative:page;z-index:-251652096;mso-width-relative:page;mso-height-relative:page;" filled="f" stroked="f" coordsize="21600,21600" o:gfxdata="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APwZNtsAAAANAQAADwAAAAAAAAABACAAAAAiAAAAZHJzL2Rvd25yZXYueG1s&#10;UEsBAhQAFAAAAAgAh07iQNK6pz+8AQAAcgMAAA4AAAAAAAAAAQAgAAAAKgEAAGRycy9lMm9Eb2Mu&#10;eG1sUEsFBgAAAAAGAAYAWQEAAFgFAAAAAA==&#10;">
              <v:fill on="f" focussize="0,0"/>
              <v:stroke on="f"/>
              <v:imagedata o:title=""/>
              <o:lock v:ext="edit" aspectratio="f"/>
              <v:textbox inset="0mm,0mm,0mm,0mm">
                <w:txbxContent>
                  <w:p>
                    <w:pPr>
                      <w:spacing w:before="12"/>
                      <w:ind w:left="20" w:right="0" w:firstLine="0"/>
                      <w:jc w:val="left"/>
                      <w:rPr>
                        <w:sz w:val="18"/>
                      </w:rPr>
                    </w:pPr>
                    <w:r>
                      <w:rPr>
                        <w:sz w:val="18"/>
                      </w:rPr>
                      <w:t>sequence</w:t>
                    </w:r>
                    <w:r>
                      <w:fldChar w:fldCharType="begin"/>
                    </w:r>
                    <w:r>
                      <w:rPr>
                        <w:sz w:val="18"/>
                      </w:rPr>
                      <w:instrText xml:space="preserve"> PAGE </w:instrText>
                    </w:r>
                    <w:r>
                      <w:fldChar w:fldCharType="separate"/>
                    </w:r>
                    <w:r>
                      <w:t>10</w:t>
                    </w:r>
                    <w:r>
                      <w:fldChar w:fldCharType="end"/>
                    </w:r>
                    <w:r>
                      <w:rPr>
                        <w:sz w:val="18"/>
                      </w:rPr>
                      <w:t>page</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drawing>
        <wp:anchor distT="0" distB="0" distL="0" distR="0" simplePos="0" relativeHeight="251663360" behindDoc="1" locked="0" layoutInCell="1" allowOverlap="1">
          <wp:simplePos x="0" y="0"/>
          <wp:positionH relativeFrom="page">
            <wp:posOffset>994410</wp:posOffset>
          </wp:positionH>
          <wp:positionV relativeFrom="page">
            <wp:posOffset>582295</wp:posOffset>
          </wp:positionV>
          <wp:extent cx="502285" cy="20320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stretch>
                    <a:fillRect/>
                  </a:stretch>
                </pic:blipFill>
                <pic:spPr>
                  <a:xfrm>
                    <a:off x="0" y="0"/>
                    <a:ext cx="502184" cy="202923"/>
                  </a:xfrm>
                  <a:prstGeom prst="rect">
                    <a:avLst/>
                  </a:prstGeom>
                </pic:spPr>
              </pic:pic>
            </a:graphicData>
          </a:graphic>
        </wp:anchor>
      </w:drawing>
    </w:r>
    <w:r>
      <mc:AlternateContent>
        <mc:Choice Requires="wps">
          <w:drawing>
            <wp:anchor distT="0" distB="0" distL="114300" distR="114300" simplePos="0" relativeHeight="251663360" behindDoc="1" locked="0" layoutInCell="1" allowOverlap="1">
              <wp:simplePos x="0" y="0"/>
              <wp:positionH relativeFrom="page">
                <wp:posOffset>618490</wp:posOffset>
              </wp:positionH>
              <wp:positionV relativeFrom="page">
                <wp:posOffset>838835</wp:posOffset>
              </wp:positionV>
              <wp:extent cx="4272280" cy="8890"/>
              <wp:effectExtent l="0" t="0" r="0" b="0"/>
              <wp:wrapNone/>
              <wp:docPr id="16" name="矩形 2"/>
              <wp:cNvGraphicFramePr/>
              <a:graphic xmlns:a="http://schemas.openxmlformats.org/drawingml/2006/main">
                <a:graphicData uri="http://schemas.microsoft.com/office/word/2010/wordprocessingShape">
                  <wps:wsp>
                    <wps:cNvSpPr/>
                    <wps:spPr>
                      <a:xfrm>
                        <a:off x="0" y="0"/>
                        <a:ext cx="4272280" cy="8890"/>
                      </a:xfrm>
                      <a:prstGeom prst="rect">
                        <a:avLst/>
                      </a:prstGeom>
                      <a:solidFill>
                        <a:srgbClr val="000000"/>
                      </a:solidFill>
                      <a:ln>
                        <a:noFill/>
                      </a:ln>
                    </wps:spPr>
                    <wps:bodyPr upright="1"/>
                  </wps:wsp>
                </a:graphicData>
              </a:graphic>
            </wp:anchor>
          </w:drawing>
        </mc:Choice>
        <mc:Fallback>
          <w:pict>
            <v:rect id="矩形 2" o:spid="_x0000_s1026" o:spt="1" style="position:absolute;left:0pt;margin-left:48.7pt;margin-top:66.05pt;height:0.7pt;width:336.4pt;mso-position-horizontal-relative:page;mso-position-vertical-relative:page;z-index:-251653120;mso-width-relative:page;mso-height-relative:page;" fillcolor="#000000" filled="t" stroked="f" coordsize="21600,21600" o:gfxdata="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x&#10;pZ3k2QAAAAoBAAAPAAAAAAAAAAEAIAAAACIAAABkcnMvZG93bnJldi54bWxQSwECFAAUAAAACACH&#10;TuJAtBlRM7EBAABeAwAADgAAAAAAAAABACAAAAAoAQAAZHJzL2Uyb0RvYy54bWxQSwUGAAAAAAYA&#10;BgBZAQAASwUAAAAA&#10;">
              <v:fill on="t" focussize="0,0"/>
              <v:stroke on="f"/>
              <v:imagedata o:title=""/>
              <o:lock v:ext="edit" aspectratio="f"/>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drawing>
        <wp:anchor distT="0" distB="0" distL="0" distR="0" simplePos="0" relativeHeight="251662336" behindDoc="1" locked="0" layoutInCell="1" allowOverlap="1">
          <wp:simplePos x="0" y="0"/>
          <wp:positionH relativeFrom="page">
            <wp:posOffset>4027170</wp:posOffset>
          </wp:positionH>
          <wp:positionV relativeFrom="page">
            <wp:posOffset>582295</wp:posOffset>
          </wp:positionV>
          <wp:extent cx="502285" cy="2032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 cstate="print"/>
                  <a:stretch>
                    <a:fillRect/>
                  </a:stretch>
                </pic:blipFill>
                <pic:spPr>
                  <a:xfrm>
                    <a:off x="0" y="0"/>
                    <a:ext cx="502184" cy="202923"/>
                  </a:xfrm>
                  <a:prstGeom prst="rect">
                    <a:avLst/>
                  </a:prstGeom>
                </pic:spPr>
              </pic:pic>
            </a:graphicData>
          </a:graphic>
        </wp:anchor>
      </w:drawing>
    </w:r>
    <w:r>
      <mc:AlternateContent>
        <mc:Choice Requires="wps">
          <w:drawing>
            <wp:anchor distT="0" distB="0" distL="114300" distR="114300" simplePos="0" relativeHeight="251662336" behindDoc="1" locked="0" layoutInCell="1" allowOverlap="1">
              <wp:simplePos x="0" y="0"/>
              <wp:positionH relativeFrom="page">
                <wp:posOffset>438150</wp:posOffset>
              </wp:positionH>
              <wp:positionV relativeFrom="page">
                <wp:posOffset>838835</wp:posOffset>
              </wp:positionV>
              <wp:extent cx="4119245" cy="8890"/>
              <wp:effectExtent l="0" t="0" r="0" b="0"/>
              <wp:wrapNone/>
              <wp:docPr id="14" name="矩形 1"/>
              <wp:cNvGraphicFramePr/>
              <a:graphic xmlns:a="http://schemas.openxmlformats.org/drawingml/2006/main">
                <a:graphicData uri="http://schemas.microsoft.com/office/word/2010/wordprocessingShape">
                  <wps:wsp>
                    <wps:cNvSpPr/>
                    <wps:spPr>
                      <a:xfrm>
                        <a:off x="0" y="0"/>
                        <a:ext cx="4119245" cy="8890"/>
                      </a:xfrm>
                      <a:prstGeom prst="rect">
                        <a:avLst/>
                      </a:prstGeom>
                      <a:solidFill>
                        <a:srgbClr val="000000"/>
                      </a:solidFill>
                      <a:ln>
                        <a:noFill/>
                      </a:ln>
                    </wps:spPr>
                    <wps:bodyPr upright="1"/>
                  </wps:wsp>
                </a:graphicData>
              </a:graphic>
            </wp:anchor>
          </w:drawing>
        </mc:Choice>
        <mc:Fallback>
          <w:pict>
            <v:rect id="矩形 1" o:spid="_x0000_s1026" o:spt="1" style="position:absolute;left:0pt;margin-left:34.5pt;margin-top:66.05pt;height:0.7pt;width:324.35pt;mso-position-horizontal-relative:page;mso-position-vertical-relative:page;z-index:-251654144;mso-width-relative:page;mso-height-relative:page;" fillcolor="#000000" filled="t" stroked="f" coordsize="21600,21600" o:gfxdata="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Y&#10;Cypr2QAAAAoBAAAPAAAAAAAAAAEAIAAAACIAAABkcnMvZG93bnJldi54bWxQSwECFAAUAAAACACH&#10;TuJAhzl4MbEBAABeAwAADgAAAAAAAAABACAAAAAoAQAAZHJzL2Uyb0RvYy54bWxQSwUGAAAAAAYA&#10;BgBZAQAASwUAAAAA&#10;">
              <v:fill on="t" focussize="0,0"/>
              <v:stroke on="f"/>
              <v:imagedata o:title=""/>
              <o:lock v:ext="edit" aspectratio="f"/>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decimal"/>
      <w:lvlText w:val="%1"/>
      <w:lvlJc w:val="left"/>
      <w:pPr>
        <w:ind w:left="596" w:hanging="477"/>
        <w:jc w:val="left"/>
      </w:pPr>
      <w:rPr>
        <w:rFonts w:hint="default"/>
        <w:lang w:val="en-US" w:eastAsia="en-US" w:bidi="ar-SA"/>
      </w:rPr>
    </w:lvl>
    <w:lvl w:ilvl="1" w:tentative="0">
      <w:start w:val="1"/>
      <w:numFmt w:val="decimal"/>
      <w:lvlText w:val="%1.%2"/>
      <w:lvlJc w:val="left"/>
      <w:pPr>
        <w:ind w:left="476" w:hanging="477"/>
        <w:jc w:val="right"/>
      </w:pPr>
      <w:rPr>
        <w:rFonts w:hint="default" w:ascii="Times New Roman" w:hAnsi="Times New Roman" w:eastAsia="Times New Roman" w:cs="Times New Roman"/>
        <w:spacing w:val="0"/>
        <w:w w:val="100"/>
        <w:sz w:val="30"/>
        <w:szCs w:val="30"/>
        <w:lang w:val="en-US" w:eastAsia="en-US" w:bidi="ar-SA"/>
      </w:rPr>
    </w:lvl>
    <w:lvl w:ilvl="2" w:tentative="0">
      <w:start w:val="1"/>
      <w:numFmt w:val="decimal"/>
      <w:lvlText w:val="%1.%2.%3"/>
      <w:lvlJc w:val="left"/>
      <w:pPr>
        <w:ind w:left="925" w:hanging="806"/>
        <w:jc w:val="left"/>
      </w:pPr>
      <w:rPr>
        <w:rFonts w:hint="default" w:ascii="黑体" w:hAnsi="黑体" w:eastAsia="黑体" w:cs="黑体"/>
        <w:spacing w:val="0"/>
        <w:w w:val="99"/>
        <w:sz w:val="28"/>
        <w:szCs w:val="28"/>
        <w:lang w:val="en-US" w:eastAsia="en-US" w:bidi="ar-SA"/>
      </w:rPr>
    </w:lvl>
    <w:lvl w:ilvl="3" w:tentative="0">
      <w:start w:val="0"/>
      <w:numFmt w:val="bullet"/>
      <w:lvlText w:val="•"/>
      <w:lvlJc w:val="left"/>
      <w:pPr>
        <w:ind w:left="2331" w:hanging="806"/>
      </w:pPr>
      <w:rPr>
        <w:rFonts w:hint="default"/>
        <w:lang w:val="en-US" w:eastAsia="en-US" w:bidi="ar-SA"/>
      </w:rPr>
    </w:lvl>
    <w:lvl w:ilvl="4" w:tentative="0">
      <w:start w:val="0"/>
      <w:numFmt w:val="bullet"/>
      <w:lvlText w:val="•"/>
      <w:lvlJc w:val="left"/>
      <w:pPr>
        <w:ind w:left="3037" w:hanging="806"/>
      </w:pPr>
      <w:rPr>
        <w:rFonts w:hint="default"/>
        <w:lang w:val="en-US" w:eastAsia="en-US" w:bidi="ar-SA"/>
      </w:rPr>
    </w:lvl>
    <w:lvl w:ilvl="5" w:tentative="0">
      <w:start w:val="0"/>
      <w:numFmt w:val="bullet"/>
      <w:lvlText w:val="•"/>
      <w:lvlJc w:val="left"/>
      <w:pPr>
        <w:ind w:left="3742" w:hanging="806"/>
      </w:pPr>
      <w:rPr>
        <w:rFonts w:hint="default"/>
        <w:lang w:val="en-US" w:eastAsia="en-US" w:bidi="ar-SA"/>
      </w:rPr>
    </w:lvl>
    <w:lvl w:ilvl="6" w:tentative="0">
      <w:start w:val="0"/>
      <w:numFmt w:val="bullet"/>
      <w:lvlText w:val="•"/>
      <w:lvlJc w:val="left"/>
      <w:pPr>
        <w:ind w:left="4448" w:hanging="806"/>
      </w:pPr>
      <w:rPr>
        <w:rFonts w:hint="default"/>
        <w:lang w:val="en-US" w:eastAsia="en-US" w:bidi="ar-SA"/>
      </w:rPr>
    </w:lvl>
    <w:lvl w:ilvl="7" w:tentative="0">
      <w:start w:val="0"/>
      <w:numFmt w:val="bullet"/>
      <w:lvlText w:val="•"/>
      <w:lvlJc w:val="left"/>
      <w:pPr>
        <w:ind w:left="5154" w:hanging="806"/>
      </w:pPr>
      <w:rPr>
        <w:rFonts w:hint="default"/>
        <w:lang w:val="en-US" w:eastAsia="en-US" w:bidi="ar-SA"/>
      </w:rPr>
    </w:lvl>
    <w:lvl w:ilvl="8" w:tentative="0">
      <w:start w:val="0"/>
      <w:numFmt w:val="bullet"/>
      <w:lvlText w:val="•"/>
      <w:lvlJc w:val="left"/>
      <w:pPr>
        <w:ind w:left="5860" w:hanging="806"/>
      </w:pPr>
      <w:rPr>
        <w:rFonts w:hint="default"/>
        <w:lang w:val="en-US" w:eastAsia="en-US" w:bidi="ar-SA"/>
      </w:rPr>
    </w:lvl>
  </w:abstractNum>
  <w:abstractNum w:abstractNumId="1">
    <w:nsid w:val="CF092B84"/>
    <w:multiLevelType w:val="multilevel"/>
    <w:tmpl w:val="CF092B84"/>
    <w:lvl w:ilvl="0" w:tentative="0">
      <w:start w:val="2"/>
      <w:numFmt w:val="decimal"/>
      <w:lvlText w:val="%1"/>
      <w:lvlJc w:val="left"/>
      <w:pPr>
        <w:ind w:left="596" w:hanging="477"/>
        <w:jc w:val="left"/>
      </w:pPr>
      <w:rPr>
        <w:rFonts w:hint="default"/>
        <w:lang w:val="en-US" w:eastAsia="en-US" w:bidi="ar-SA"/>
      </w:rPr>
    </w:lvl>
    <w:lvl w:ilvl="1" w:tentative="0">
      <w:start w:val="1"/>
      <w:numFmt w:val="decimal"/>
      <w:lvlText w:val="%1.%2"/>
      <w:lvlJc w:val="left"/>
      <w:pPr>
        <w:ind w:left="596" w:hanging="477"/>
        <w:jc w:val="right"/>
      </w:pPr>
      <w:rPr>
        <w:rFonts w:hint="default" w:ascii="Times New Roman" w:hAnsi="Times New Roman" w:eastAsia="Times New Roman" w:cs="Times New Roman"/>
        <w:spacing w:val="0"/>
        <w:w w:val="100"/>
        <w:sz w:val="30"/>
        <w:szCs w:val="30"/>
        <w:lang w:val="en-US" w:eastAsia="en-US" w:bidi="ar-SA"/>
      </w:rPr>
    </w:lvl>
    <w:lvl w:ilvl="2" w:tentative="0">
      <w:start w:val="0"/>
      <w:numFmt w:val="bullet"/>
      <w:lvlText w:val="•"/>
      <w:lvlJc w:val="left"/>
      <w:pPr>
        <w:ind w:left="1934" w:hanging="477"/>
      </w:pPr>
      <w:rPr>
        <w:rFonts w:hint="default"/>
        <w:lang w:val="en-US" w:eastAsia="en-US" w:bidi="ar-SA"/>
      </w:rPr>
    </w:lvl>
    <w:lvl w:ilvl="3" w:tentative="0">
      <w:start w:val="0"/>
      <w:numFmt w:val="bullet"/>
      <w:lvlText w:val="•"/>
      <w:lvlJc w:val="left"/>
      <w:pPr>
        <w:ind w:left="2601" w:hanging="477"/>
      </w:pPr>
      <w:rPr>
        <w:rFonts w:hint="default"/>
        <w:lang w:val="en-US" w:eastAsia="en-US" w:bidi="ar-SA"/>
      </w:rPr>
    </w:lvl>
    <w:lvl w:ilvl="4" w:tentative="0">
      <w:start w:val="0"/>
      <w:numFmt w:val="bullet"/>
      <w:lvlText w:val="•"/>
      <w:lvlJc w:val="left"/>
      <w:pPr>
        <w:ind w:left="3268" w:hanging="477"/>
      </w:pPr>
      <w:rPr>
        <w:rFonts w:hint="default"/>
        <w:lang w:val="en-US" w:eastAsia="en-US" w:bidi="ar-SA"/>
      </w:rPr>
    </w:lvl>
    <w:lvl w:ilvl="5" w:tentative="0">
      <w:start w:val="0"/>
      <w:numFmt w:val="bullet"/>
      <w:lvlText w:val="•"/>
      <w:lvlJc w:val="left"/>
      <w:pPr>
        <w:ind w:left="3935" w:hanging="477"/>
      </w:pPr>
      <w:rPr>
        <w:rFonts w:hint="default"/>
        <w:lang w:val="en-US" w:eastAsia="en-US" w:bidi="ar-SA"/>
      </w:rPr>
    </w:lvl>
    <w:lvl w:ilvl="6" w:tentative="0">
      <w:start w:val="0"/>
      <w:numFmt w:val="bullet"/>
      <w:lvlText w:val="•"/>
      <w:lvlJc w:val="left"/>
      <w:pPr>
        <w:ind w:left="4602" w:hanging="477"/>
      </w:pPr>
      <w:rPr>
        <w:rFonts w:hint="default"/>
        <w:lang w:val="en-US" w:eastAsia="en-US" w:bidi="ar-SA"/>
      </w:rPr>
    </w:lvl>
    <w:lvl w:ilvl="7" w:tentative="0">
      <w:start w:val="0"/>
      <w:numFmt w:val="bullet"/>
      <w:lvlText w:val="•"/>
      <w:lvlJc w:val="left"/>
      <w:pPr>
        <w:ind w:left="5270" w:hanging="477"/>
      </w:pPr>
      <w:rPr>
        <w:rFonts w:hint="default"/>
        <w:lang w:val="en-US" w:eastAsia="en-US" w:bidi="ar-SA"/>
      </w:rPr>
    </w:lvl>
    <w:lvl w:ilvl="8" w:tentative="0">
      <w:start w:val="0"/>
      <w:numFmt w:val="bullet"/>
      <w:lvlText w:val="•"/>
      <w:lvlJc w:val="left"/>
      <w:pPr>
        <w:ind w:left="5937" w:hanging="477"/>
      </w:pPr>
      <w:rPr>
        <w:rFonts w:hint="default"/>
        <w:lang w:val="en-US" w:eastAsia="en-US" w:bidi="ar-SA"/>
      </w:rPr>
    </w:lvl>
  </w:abstractNum>
  <w:abstractNum w:abstractNumId="2">
    <w:nsid w:val="0053208E"/>
    <w:multiLevelType w:val="multilevel"/>
    <w:tmpl w:val="0053208E"/>
    <w:lvl w:ilvl="0" w:tentative="0">
      <w:start w:val="1"/>
      <w:numFmt w:val="decimal"/>
      <w:lvlText w:val="%1"/>
      <w:lvlJc w:val="left"/>
      <w:pPr>
        <w:ind w:left="596" w:hanging="477"/>
        <w:jc w:val="left"/>
      </w:pPr>
      <w:rPr>
        <w:rFonts w:hint="default"/>
        <w:lang w:val="en-US" w:eastAsia="en-US" w:bidi="ar-SA"/>
      </w:rPr>
    </w:lvl>
    <w:lvl w:ilvl="1" w:tentative="0">
      <w:start w:val="1"/>
      <w:numFmt w:val="decimal"/>
      <w:lvlText w:val="%1.%2"/>
      <w:lvlJc w:val="left"/>
      <w:pPr>
        <w:ind w:left="596" w:hanging="477"/>
        <w:jc w:val="right"/>
      </w:pPr>
      <w:rPr>
        <w:rFonts w:hint="default" w:ascii="Times New Roman" w:hAnsi="Times New Roman" w:eastAsia="Times New Roman" w:cs="Times New Roman"/>
        <w:spacing w:val="0"/>
        <w:w w:val="100"/>
        <w:sz w:val="30"/>
        <w:szCs w:val="30"/>
        <w:lang w:val="en-US" w:eastAsia="en-US" w:bidi="ar-SA"/>
      </w:rPr>
    </w:lvl>
    <w:lvl w:ilvl="2" w:tentative="0">
      <w:start w:val="0"/>
      <w:numFmt w:val="bullet"/>
      <w:lvlText w:val="•"/>
      <w:lvlJc w:val="left"/>
      <w:pPr>
        <w:ind w:left="1341" w:hanging="477"/>
      </w:pPr>
      <w:rPr>
        <w:rFonts w:hint="default"/>
        <w:lang w:val="en-US" w:eastAsia="en-US" w:bidi="ar-SA"/>
      </w:rPr>
    </w:lvl>
    <w:lvl w:ilvl="3" w:tentative="0">
      <w:start w:val="0"/>
      <w:numFmt w:val="bullet"/>
      <w:lvlText w:val="•"/>
      <w:lvlJc w:val="left"/>
      <w:pPr>
        <w:ind w:left="2082" w:hanging="477"/>
      </w:pPr>
      <w:rPr>
        <w:rFonts w:hint="default"/>
        <w:lang w:val="en-US" w:eastAsia="en-US" w:bidi="ar-SA"/>
      </w:rPr>
    </w:lvl>
    <w:lvl w:ilvl="4" w:tentative="0">
      <w:start w:val="0"/>
      <w:numFmt w:val="bullet"/>
      <w:lvlText w:val="•"/>
      <w:lvlJc w:val="left"/>
      <w:pPr>
        <w:ind w:left="2823" w:hanging="477"/>
      </w:pPr>
      <w:rPr>
        <w:rFonts w:hint="default"/>
        <w:lang w:val="en-US" w:eastAsia="en-US" w:bidi="ar-SA"/>
      </w:rPr>
    </w:lvl>
    <w:lvl w:ilvl="5" w:tentative="0">
      <w:start w:val="0"/>
      <w:numFmt w:val="bullet"/>
      <w:lvlText w:val="•"/>
      <w:lvlJc w:val="left"/>
      <w:pPr>
        <w:ind w:left="3565" w:hanging="477"/>
      </w:pPr>
      <w:rPr>
        <w:rFonts w:hint="default"/>
        <w:lang w:val="en-US" w:eastAsia="en-US" w:bidi="ar-SA"/>
      </w:rPr>
    </w:lvl>
    <w:lvl w:ilvl="6" w:tentative="0">
      <w:start w:val="0"/>
      <w:numFmt w:val="bullet"/>
      <w:lvlText w:val="•"/>
      <w:lvlJc w:val="left"/>
      <w:pPr>
        <w:ind w:left="4306" w:hanging="477"/>
      </w:pPr>
      <w:rPr>
        <w:rFonts w:hint="default"/>
        <w:lang w:val="en-US" w:eastAsia="en-US" w:bidi="ar-SA"/>
      </w:rPr>
    </w:lvl>
    <w:lvl w:ilvl="7" w:tentative="0">
      <w:start w:val="0"/>
      <w:numFmt w:val="bullet"/>
      <w:lvlText w:val="•"/>
      <w:lvlJc w:val="left"/>
      <w:pPr>
        <w:ind w:left="5047" w:hanging="477"/>
      </w:pPr>
      <w:rPr>
        <w:rFonts w:hint="default"/>
        <w:lang w:val="en-US" w:eastAsia="en-US" w:bidi="ar-SA"/>
      </w:rPr>
    </w:lvl>
    <w:lvl w:ilvl="8" w:tentative="0">
      <w:start w:val="0"/>
      <w:numFmt w:val="bullet"/>
      <w:lvlText w:val="•"/>
      <w:lvlJc w:val="left"/>
      <w:pPr>
        <w:ind w:left="5789" w:hanging="477"/>
      </w:pPr>
      <w:rPr>
        <w:rFonts w:hint="default"/>
        <w:lang w:val="en-US" w:eastAsia="en-US" w:bidi="ar-SA"/>
      </w:rPr>
    </w:lvl>
  </w:abstractNum>
  <w:abstractNum w:abstractNumId="3">
    <w:nsid w:val="59ADCABA"/>
    <w:multiLevelType w:val="multilevel"/>
    <w:tmpl w:val="59ADCABA"/>
    <w:lvl w:ilvl="0" w:tentative="0">
      <w:start w:val="3"/>
      <w:numFmt w:val="decimal"/>
      <w:lvlText w:val="%1"/>
      <w:lvlJc w:val="left"/>
      <w:pPr>
        <w:ind w:left="1165" w:hanging="477"/>
        <w:jc w:val="left"/>
      </w:pPr>
      <w:rPr>
        <w:rFonts w:hint="default"/>
        <w:lang w:val="en-US" w:eastAsia="en-US" w:bidi="ar-SA"/>
      </w:rPr>
    </w:lvl>
    <w:lvl w:ilvl="1" w:tentative="0">
      <w:start w:val="1"/>
      <w:numFmt w:val="decimal"/>
      <w:lvlText w:val="%1.%2"/>
      <w:lvlJc w:val="left"/>
      <w:pPr>
        <w:ind w:left="1165" w:hanging="477"/>
        <w:jc w:val="right"/>
      </w:pPr>
      <w:rPr>
        <w:rFonts w:hint="default" w:ascii="Times New Roman" w:hAnsi="Times New Roman" w:eastAsia="Times New Roman" w:cs="Times New Roman"/>
        <w:spacing w:val="0"/>
        <w:w w:val="100"/>
        <w:sz w:val="30"/>
        <w:szCs w:val="30"/>
        <w:lang w:val="en-US" w:eastAsia="en-US" w:bidi="ar-SA"/>
      </w:rPr>
    </w:lvl>
    <w:lvl w:ilvl="2" w:tentative="0">
      <w:start w:val="0"/>
      <w:numFmt w:val="bullet"/>
      <w:lvlText w:val="•"/>
      <w:lvlJc w:val="left"/>
      <w:pPr>
        <w:ind w:left="2382" w:hanging="477"/>
      </w:pPr>
      <w:rPr>
        <w:rFonts w:hint="default"/>
        <w:lang w:val="en-US" w:eastAsia="en-US" w:bidi="ar-SA"/>
      </w:rPr>
    </w:lvl>
    <w:lvl w:ilvl="3" w:tentative="0">
      <w:start w:val="0"/>
      <w:numFmt w:val="bullet"/>
      <w:lvlText w:val="•"/>
      <w:lvlJc w:val="left"/>
      <w:pPr>
        <w:ind w:left="2993" w:hanging="477"/>
      </w:pPr>
      <w:rPr>
        <w:rFonts w:hint="default"/>
        <w:lang w:val="en-US" w:eastAsia="en-US" w:bidi="ar-SA"/>
      </w:rPr>
    </w:lvl>
    <w:lvl w:ilvl="4" w:tentative="0">
      <w:start w:val="0"/>
      <w:numFmt w:val="bullet"/>
      <w:lvlText w:val="•"/>
      <w:lvlJc w:val="left"/>
      <w:pPr>
        <w:ind w:left="3604" w:hanging="477"/>
      </w:pPr>
      <w:rPr>
        <w:rFonts w:hint="default"/>
        <w:lang w:val="en-US" w:eastAsia="en-US" w:bidi="ar-SA"/>
      </w:rPr>
    </w:lvl>
    <w:lvl w:ilvl="5" w:tentative="0">
      <w:start w:val="0"/>
      <w:numFmt w:val="bullet"/>
      <w:lvlText w:val="•"/>
      <w:lvlJc w:val="left"/>
      <w:pPr>
        <w:ind w:left="4215" w:hanging="477"/>
      </w:pPr>
      <w:rPr>
        <w:rFonts w:hint="default"/>
        <w:lang w:val="en-US" w:eastAsia="en-US" w:bidi="ar-SA"/>
      </w:rPr>
    </w:lvl>
    <w:lvl w:ilvl="6" w:tentative="0">
      <w:start w:val="0"/>
      <w:numFmt w:val="bullet"/>
      <w:lvlText w:val="•"/>
      <w:lvlJc w:val="left"/>
      <w:pPr>
        <w:ind w:left="4826" w:hanging="477"/>
      </w:pPr>
      <w:rPr>
        <w:rFonts w:hint="default"/>
        <w:lang w:val="en-US" w:eastAsia="en-US" w:bidi="ar-SA"/>
      </w:rPr>
    </w:lvl>
    <w:lvl w:ilvl="7" w:tentative="0">
      <w:start w:val="0"/>
      <w:numFmt w:val="bullet"/>
      <w:lvlText w:val="•"/>
      <w:lvlJc w:val="left"/>
      <w:pPr>
        <w:ind w:left="5438" w:hanging="477"/>
      </w:pPr>
      <w:rPr>
        <w:rFonts w:hint="default"/>
        <w:lang w:val="en-US" w:eastAsia="en-US" w:bidi="ar-SA"/>
      </w:rPr>
    </w:lvl>
    <w:lvl w:ilvl="8" w:tentative="0">
      <w:start w:val="0"/>
      <w:numFmt w:val="bullet"/>
      <w:lvlText w:val="•"/>
      <w:lvlJc w:val="left"/>
      <w:pPr>
        <w:ind w:left="6049" w:hanging="477"/>
      </w:pPr>
      <w:rPr>
        <w:rFonts w:hint="default"/>
        <w:lang w:val="en-US" w:eastAsia="en-US" w:bidi="ar-S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A8030F"/>
    <w:rsid w:val="453F7DAB"/>
    <w:rsid w:val="656F7A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next w:val="1"/>
    <w:qFormat/>
    <w:uiPriority w:val="1"/>
    <w:pPr>
      <w:ind w:left="120"/>
      <w:outlineLvl w:val="1"/>
    </w:pPr>
    <w:rPr>
      <w:rFonts w:ascii="Times New Roman" w:hAnsi="Times New Roman" w:eastAsia="Times New Roman" w:cs="Times New Roman"/>
      <w:sz w:val="36"/>
      <w:szCs w:val="36"/>
      <w:lang w:val="en-US" w:eastAsia="en-US" w:bidi="ar-SA"/>
    </w:rPr>
  </w:style>
  <w:style w:type="paragraph" w:styleId="3">
    <w:name w:val="heading 2"/>
    <w:basedOn w:val="1"/>
    <w:next w:val="1"/>
    <w:qFormat/>
    <w:uiPriority w:val="1"/>
    <w:pPr>
      <w:ind w:left="596" w:hanging="477"/>
      <w:outlineLvl w:val="2"/>
    </w:pPr>
    <w:rPr>
      <w:rFonts w:ascii="Times New Roman" w:hAnsi="Times New Roman" w:eastAsia="Times New Roman" w:cs="Times New Roman"/>
      <w:sz w:val="30"/>
      <w:szCs w:val="30"/>
      <w:lang w:val="en-US" w:eastAsia="en-US" w:bidi="ar-SA"/>
    </w:rPr>
  </w:style>
  <w:style w:type="paragraph" w:styleId="4">
    <w:name w:val="heading 3"/>
    <w:basedOn w:val="1"/>
    <w:next w:val="1"/>
    <w:qFormat/>
    <w:uiPriority w:val="1"/>
    <w:pPr>
      <w:ind w:left="920"/>
      <w:outlineLvl w:val="3"/>
    </w:pPr>
    <w:rPr>
      <w:rFonts w:ascii="Times New Roman" w:hAnsi="Times New Roman" w:eastAsia="Times New Roman" w:cs="Times New Roman"/>
      <w:b/>
      <w:bCs/>
      <w:sz w:val="24"/>
      <w:szCs w:val="24"/>
      <w:lang w:val="en-US" w:eastAsia="en-US"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1"/>
    <w:rPr>
      <w:rFonts w:ascii="Times New Roman" w:hAnsi="Times New Roman" w:eastAsia="Times New Roman" w:cs="Times New Roman"/>
      <w:sz w:val="24"/>
      <w:szCs w:val="24"/>
      <w:lang w:val="en-US" w:eastAsia="en-US"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596" w:hanging="477"/>
    </w:pPr>
    <w:rPr>
      <w:rFonts w:ascii="Times New Roman" w:hAnsi="Times New Roman" w:eastAsia="Times New Roman" w:cs="Times New Roman"/>
      <w:lang w:val="en-US" w:eastAsia="en-US" w:bidi="ar-SA"/>
    </w:rPr>
  </w:style>
  <w:style w:type="paragraph" w:customStyle="1" w:styleId="10">
    <w:name w:val="Table Paragraph"/>
    <w:basedOn w:val="1"/>
    <w:qFormat/>
    <w:uiPriority w:val="1"/>
    <w:pPr>
      <w:ind w:left="107"/>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ScaleCrop>false</ScaleCrop>
  <LinksUpToDate>false</LinksUpToDate>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2021-11-23T06:28:00Z</dcterms:created>
  <dc:creator>Administrator</dc:creator>
  <cp:lastModifiedBy>guilt</cp:lastModifiedBy>
  <dcterms:modified xsi:type="dcterms:W3CDTF">2021-12-21T07:19:36Z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2021-11-23T00:00:00Z</vt:filetime>
  </property>
  <property fmtid="{D5CDD505-2E9C-101B-9397-08002B2CF9AE}" pid="3" name="Creator">
    <vt:lpwstr>Microsoft® Word 2016</vt:lpwstr>
  </property>
  <property fmtid="{D5CDD505-2E9C-101B-9397-08002B2CF9AE}" pid="4" name="LastSaved">
    <vt:filetime>2021-11-23T00:00:00Z</vt:filetime>
  </property>
  <property fmtid="{D5CDD505-2E9C-101B-9397-08002B2CF9AE}" pid="5" name="KSOProductBuildVer">
    <vt:lpwstr>2052-11.1.0.11115</vt:lpwstr>
  </property>
  <property fmtid="{D5CDD505-2E9C-101B-9397-08002B2CF9AE}" pid="6" name="ICV">
    <vt:lpwstr>839829628ABE465EAE3D08E880601EC2</vt:lpwstr>
  </property>
</Properties>
</file>