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rFonts w:ascii="Times New Roman"/>
          <w:sz w:val="20"/>
        </w:rPr>
      </w:pPr>
      <w:r>
        <w:pict>
          <v:group id="_x0000_s1026" o:spid="_x0000_s1026" o:spt="203" style="position:absolute;left:0pt;margin-left:-7.1pt;margin-top:-3.3pt;height:594.95pt;width:429.85pt;mso-position-horizontal-relative:page;mso-position-vertical-relative:page;z-index:-16384;mso-width-relative:page;mso-height-relative:page;" coordorigin="521,0" coordsize="7870,11571">
            <o:lock v:ext="edit" aspectratio="f"/>
            <v:line id="_x0000_s1027" o:spid="_x0000_s1027" o:spt="20" style="position:absolute;left:974;top:1085;height:0;width:6727;" filled="f" stroked="t" coordsize="21600,21600">
              <v:path arrowok="t"/>
              <v:fill on="f" focussize="0,0"/>
              <v:stroke weight="0.72pt" color="#000000"/>
              <v:imagedata o:title=""/>
              <o:lock v:ext="edit" aspectratio="f"/>
            </v:line>
            <v:shape id="_x0000_s1028" o:spid="_x0000_s1028" o:spt="75" alt="" type="#_x0000_t75" style="position:absolute;left:520;top:0;height:11571;width:7870;" filled="f" o:preferrelative="t" stroked="f" coordsize="21600,21600">
              <v:path/>
              <v:fill on="f" focussize="0,0"/>
              <v:stroke on="f"/>
              <v:imagedata r:id="rId14" o:title=""/>
              <o:lock v:ext="edit" aspectratio="t"/>
            </v:shape>
          </v:group>
        </w:pict>
      </w:r>
    </w:p>
    <w:p>
      <w:pPr>
        <w:pStyle w:val="5"/>
        <w:rPr>
          <w:rFonts w:ascii="Times New Roman"/>
          <w:sz w:val="20"/>
        </w:rPr>
      </w:pPr>
    </w:p>
    <w:p>
      <w:pPr>
        <w:pStyle w:val="5"/>
        <w:rPr>
          <w:rFonts w:ascii="Times New Roman"/>
          <w:sz w:val="20"/>
        </w:rPr>
      </w:pPr>
    </w:p>
    <w:p>
      <w:pPr>
        <w:pStyle w:val="5"/>
        <w:rPr>
          <w:rFonts w:ascii="Times New Roman"/>
          <w:sz w:val="20"/>
        </w:rPr>
      </w:pPr>
    </w:p>
    <w:p>
      <w:pPr>
        <w:spacing w:before="212" w:line="228" w:lineRule="auto"/>
        <w:ind w:left="863" w:right="874" w:firstLine="91"/>
        <w:jc w:val="left"/>
        <w:rPr>
          <w:b/>
          <w:sz w:val="72"/>
        </w:rPr>
      </w:pPr>
      <w:r>
        <w:rPr>
          <w:rFonts w:ascii="Times New Roman" w:eastAsia="Times New Roman"/>
          <w:b/>
          <w:sz w:val="72"/>
        </w:rPr>
        <w:t xml:space="preserve">485 </w:t>
      </w:r>
      <w:r>
        <w:rPr>
          <w:b/>
          <w:sz w:val="72"/>
        </w:rPr>
        <w:t>型太阳总辐射传感器使用说明书</w:t>
      </w:r>
    </w:p>
    <w:p>
      <w:pPr>
        <w:spacing w:before="23" w:line="504" w:lineRule="exact"/>
        <w:ind w:left="0" w:right="553" w:firstLine="0"/>
        <w:jc w:val="right"/>
        <w:rPr>
          <w:rFonts w:ascii="Times New Roman"/>
          <w:b/>
          <w:sz w:val="44"/>
        </w:rPr>
      </w:pPr>
      <w:r>
        <w:rPr>
          <w:rFonts w:ascii="Times New Roman"/>
          <w:b/>
          <w:spacing w:val="-1"/>
          <w:sz w:val="44"/>
        </w:rPr>
        <w:t>JXBS-3001-ZFS</w:t>
      </w:r>
    </w:p>
    <w:p>
      <w:pPr>
        <w:spacing w:before="0" w:line="504" w:lineRule="exact"/>
        <w:ind w:left="0" w:right="554" w:firstLine="0"/>
        <w:jc w:val="right"/>
        <w:rPr>
          <w:rFonts w:ascii="Times New Roman"/>
          <w:b/>
          <w:sz w:val="44"/>
        </w:rPr>
      </w:pPr>
      <w:r>
        <w:rPr>
          <w:rFonts w:ascii="Times New Roman"/>
          <w:b/>
          <w:w w:val="95"/>
          <w:sz w:val="44"/>
        </w:rPr>
        <w:t>Ver1.1</w:t>
      </w:r>
    </w:p>
    <w:p>
      <w:pPr>
        <w:spacing w:after="0" w:line="504" w:lineRule="exact"/>
        <w:jc w:val="right"/>
        <w:rPr>
          <w:rFonts w:ascii="Times New Roman"/>
          <w:sz w:val="44"/>
        </w:rPr>
        <w:sectPr>
          <w:type w:val="continuous"/>
          <w:pgSz w:w="8400" w:h="11910"/>
          <w:pgMar w:top="1100" w:right="280" w:bottom="280" w:left="560" w:header="720" w:footer="720" w:gutter="0"/>
        </w:sectPr>
      </w:pPr>
    </w:p>
    <w:p>
      <w:pPr>
        <w:spacing w:after="0"/>
        <w:rPr>
          <w:rFonts w:ascii="Times New Roman"/>
          <w:sz w:val="17"/>
        </w:rPr>
        <w:sectPr>
          <w:pgSz w:w="8400" w:h="11910"/>
          <w:pgMar w:top="1100" w:right="280" w:bottom="280" w:left="560" w:header="720" w:footer="720" w:gutter="0"/>
        </w:sectPr>
      </w:pPr>
      <w:bookmarkStart w:id="26" w:name="_GoBack"/>
      <w:bookmarkEnd w:id="26"/>
    </w:p>
    <w:p>
      <w:pPr>
        <w:pStyle w:val="5"/>
        <w:ind w:left="311"/>
        <w:rPr>
          <w:rFonts w:ascii="Times New Roman"/>
          <w:sz w:val="20"/>
        </w:rPr>
      </w:pPr>
      <w:r>
        <w:rPr>
          <w:rFonts w:ascii="Times New Roman"/>
          <w:sz w:val="20"/>
        </w:rPr>
        <w:pict>
          <v:group id="_x0000_s1029" o:spid="_x0000_s1029" o:spt="203" style="height:21.25pt;width:341.05pt;" coordsize="6821,425">
            <o:lock v:ext="edit"/>
            <v:shape id="_x0000_s1030" o:spid="_x0000_s1030" o:spt="75" type="#_x0000_t75" style="position:absolute;left:0;top:0;height:425;width:3694;" filled="f" stroked="f" coordsize="21600,21600">
              <v:path/>
              <v:fill on="f" focussize="0,0"/>
              <v:stroke on="f"/>
              <v:imagedata r:id="rId15" o:title=""/>
              <o:lock v:ext="edit" aspectratio="t"/>
            </v:shape>
            <v:line id="_x0000_s1031" o:spid="_x0000_s1031" o:spt="20" style="position:absolute;left:94;top:415;height:0;width:6727;" stroked="t" coordsize="21600,21600">
              <v:path arrowok="t"/>
              <v:fill focussize="0,0"/>
              <v:stroke weight="0.72pt" color="#000000"/>
              <v:imagedata o:title=""/>
              <o:lock v:ext="edit"/>
            </v:line>
            <w10:wrap type="none"/>
            <w10:anchorlock/>
          </v:group>
        </w:pict>
      </w:r>
    </w:p>
    <w:p>
      <w:pPr>
        <w:pStyle w:val="5"/>
        <w:spacing w:before="9"/>
        <w:rPr>
          <w:rFonts w:ascii="Times New Roman"/>
          <w:sz w:val="12"/>
        </w:rPr>
      </w:pPr>
    </w:p>
    <w:p>
      <w:pPr>
        <w:pStyle w:val="2"/>
        <w:spacing w:before="61"/>
        <w:ind w:firstLine="360" w:firstLineChars="100"/>
      </w:pPr>
      <w:bookmarkStart w:id="0" w:name="第1章 产品简介"/>
      <w:bookmarkEnd w:id="0"/>
      <w:r>
        <w:t>第</w:t>
      </w:r>
      <w:r>
        <w:rPr>
          <w:rFonts w:ascii="Times New Roman" w:eastAsia="Times New Roman"/>
        </w:rPr>
        <w:t>1</w:t>
      </w:r>
      <w:r>
        <w:t>章 产品简介</w:t>
      </w:r>
    </w:p>
    <w:p>
      <w:pPr>
        <w:pStyle w:val="5"/>
        <w:spacing w:before="10"/>
        <w:rPr>
          <w:rFonts w:ascii="黑体"/>
          <w:sz w:val="28"/>
        </w:rPr>
      </w:pPr>
    </w:p>
    <w:p>
      <w:pPr>
        <w:pStyle w:val="3"/>
        <w:numPr>
          <w:ilvl w:val="1"/>
          <w:numId w:val="1"/>
        </w:numPr>
        <w:tabs>
          <w:tab w:val="left" w:pos="921"/>
        </w:tabs>
        <w:spacing w:before="0" w:after="0" w:line="240" w:lineRule="auto"/>
        <w:ind w:left="920" w:right="0" w:hanging="477"/>
        <w:jc w:val="left"/>
      </w:pPr>
      <w:bookmarkStart w:id="1" w:name="1.1产品概述"/>
      <w:bookmarkEnd w:id="1"/>
      <w:bookmarkStart w:id="2" w:name="1.1产品概述"/>
      <w:bookmarkEnd w:id="2"/>
      <w:r>
        <w:rPr>
          <w:spacing w:val="3"/>
        </w:rPr>
        <w:t>产品概述</w:t>
      </w:r>
    </w:p>
    <w:p>
      <w:pPr>
        <w:pStyle w:val="5"/>
        <w:spacing w:before="221" w:line="283" w:lineRule="auto"/>
        <w:ind w:left="443" w:right="613" w:firstLine="578"/>
        <w:jc w:val="both"/>
      </w:pPr>
      <w:r>
        <w:rPr>
          <w:rFonts w:ascii="Times New Roman" w:hAnsi="Times New Roman" w:eastAsia="Times New Roman"/>
        </w:rPr>
        <w:t xml:space="preserve">JXBS-3001-ZFS </w:t>
      </w:r>
      <w:r>
        <w:t>太阳总辐射传感器</w:t>
      </w:r>
      <w:r>
        <w:rPr>
          <w:rFonts w:ascii="Times New Roman" w:hAnsi="Times New Roman" w:eastAsia="Times New Roman"/>
        </w:rPr>
        <w:t>(</w:t>
      </w:r>
      <w:r>
        <w:t>变送器</w:t>
      </w:r>
      <w:r>
        <w:rPr>
          <w:rFonts w:ascii="Times New Roman" w:hAnsi="Times New Roman" w:eastAsia="Times New Roman"/>
        </w:rPr>
        <w:t>)</w:t>
      </w:r>
      <w:r>
        <w:t xml:space="preserve">是一款可以用来测量光谱范围为 </w:t>
      </w:r>
      <w:r>
        <w:rPr>
          <w:rFonts w:ascii="Times New Roman" w:hAnsi="Times New Roman" w:eastAsia="Times New Roman"/>
        </w:rPr>
        <w:t xml:space="preserve">0.3-3μm </w:t>
      </w:r>
      <w:r>
        <w:t>太阳总辐射的传感器，如果将感应面向下可测量反射辐射，加遮光环还可以测量散射辐射。</w:t>
      </w:r>
    </w:p>
    <w:p>
      <w:pPr>
        <w:pStyle w:val="5"/>
        <w:spacing w:before="3" w:line="283" w:lineRule="auto"/>
        <w:ind w:left="443" w:right="536" w:firstLine="578"/>
      </w:pPr>
      <w:r>
        <w:t>辐射传感器的核心器件是高精度感光元件，其稳定性好、精度高；同时在感应元件外安装了由精密光学冷加工磨制而成的石英玻璃罩，有效防止了环境因素对其性能的影响。该产品可广泛应用于气象、能源、农业、建筑等领域。</w:t>
      </w:r>
    </w:p>
    <w:p>
      <w:pPr>
        <w:pStyle w:val="3"/>
        <w:numPr>
          <w:ilvl w:val="1"/>
          <w:numId w:val="1"/>
        </w:numPr>
        <w:tabs>
          <w:tab w:val="left" w:pos="921"/>
        </w:tabs>
        <w:spacing w:before="162" w:after="0" w:line="240" w:lineRule="auto"/>
        <w:ind w:left="920" w:right="0" w:hanging="477"/>
        <w:jc w:val="left"/>
      </w:pPr>
      <w:bookmarkStart w:id="3" w:name="1.2主要参数"/>
      <w:bookmarkEnd w:id="3"/>
      <w:bookmarkStart w:id="4" w:name="1.2主要参数"/>
      <w:bookmarkEnd w:id="4"/>
      <w:r>
        <w:rPr>
          <w:spacing w:val="3"/>
        </w:rPr>
        <w:t>主要参数</w:t>
      </w:r>
    </w:p>
    <w:p>
      <w:pPr>
        <w:pStyle w:val="5"/>
        <w:rPr>
          <w:rFonts w:ascii="黑体"/>
          <w:sz w:val="12"/>
        </w:rPr>
      </w:pPr>
      <w:r>
        <w:pict>
          <v:line id="_x0000_s1032" o:spid="_x0000_s1032" o:spt="20" style="position:absolute;left:0pt;margin-left:50.15pt;margin-top:10.15pt;height:0pt;width:333.6pt;mso-position-horizontal-relative:page;mso-wrap-distance-bottom:0pt;mso-wrap-distance-top:0pt;z-index:-1024;mso-width-relative:page;mso-height-relative:page;" stroked="t" coordsize="21600,21600">
            <v:path arrowok="t"/>
            <v:fill focussize="0,0"/>
            <v:stroke weight="0.96pt" color="#000000"/>
            <v:imagedata o:title=""/>
            <o:lock v:ext="edit"/>
            <w10:wrap type="topAndBottom"/>
          </v:line>
        </w:pict>
      </w:r>
    </w:p>
    <w:p>
      <w:pPr>
        <w:pStyle w:val="4"/>
        <w:tabs>
          <w:tab w:val="left" w:pos="3678"/>
        </w:tabs>
        <w:ind w:left="558"/>
      </w:pPr>
      <w:r>
        <w:t>参数名称</w:t>
      </w:r>
      <w:r>
        <w:tab/>
      </w:r>
      <w:r>
        <w:t>参数内容</w:t>
      </w:r>
    </w:p>
    <w:p>
      <w:pPr>
        <w:tabs>
          <w:tab w:val="left" w:pos="3678"/>
        </w:tabs>
        <w:spacing w:before="19" w:line="301" w:lineRule="exact"/>
        <w:ind w:left="558" w:right="0" w:firstLine="0"/>
        <w:jc w:val="left"/>
        <w:rPr>
          <w:rFonts w:ascii="Times New Roman" w:eastAsia="Times New Roman"/>
          <w:sz w:val="24"/>
        </w:rPr>
      </w:pPr>
      <w:r>
        <w:pict>
          <v:group id="_x0000_s1033" o:spid="_x0000_s1033" o:spt="203" style="position:absolute;left:0pt;margin-left:50pt;margin-top:0.5pt;height:16.65pt;width:333.85pt;mso-position-horizontal-relative:page;z-index:-16384;mso-width-relative:page;mso-height-relative:page;" coordorigin="1001,10" coordsize="6677,333">
            <o:lock v:ext="edit"/>
            <v:shape id="_x0000_s1034" o:spid="_x0000_s1034" style="position:absolute;left:1001;top:27;height:317;width:6677;" fillcolor="#C0C0C0" filled="t" stroked="f" coordorigin="1001,27" coordsize="6677,317" path="m7678,27l3673,27,3668,27,1001,27,1001,343,3668,343,3673,343,7678,343,7678,27e">
              <v:path arrowok="t"/>
              <v:fill on="t" focussize="0,0"/>
              <v:stroke on="f"/>
              <v:imagedata o:title=""/>
              <o:lock v:ext="edit"/>
            </v:shape>
            <v:line id="_x0000_s1035" o:spid="_x0000_s1035" o:spt="20" style="position:absolute;left:1003;top:20;height:0;width:6672;" stroked="t" coordsize="21600,21600">
              <v:path arrowok="t"/>
              <v:fill focussize="0,0"/>
              <v:stroke weight="0.96pt" color="#000000"/>
              <v:imagedata o:title=""/>
              <o:lock v:ext="edit"/>
            </v:line>
          </v:group>
        </w:pict>
      </w:r>
      <w:r>
        <w:rPr>
          <w:b/>
          <w:sz w:val="24"/>
        </w:rPr>
        <w:t>直流供电（默认）</w:t>
      </w:r>
      <w:r>
        <w:rPr>
          <w:b/>
          <w:sz w:val="24"/>
        </w:rPr>
        <w:tab/>
      </w:r>
      <w:r>
        <w:rPr>
          <w:rFonts w:ascii="Times New Roman" w:eastAsia="Times New Roman"/>
          <w:position w:val="2"/>
          <w:sz w:val="24"/>
        </w:rPr>
        <w:t>9-24V DC</w:t>
      </w:r>
    </w:p>
    <w:p>
      <w:pPr>
        <w:pStyle w:val="5"/>
        <w:tabs>
          <w:tab w:val="left" w:pos="3678"/>
        </w:tabs>
        <w:spacing w:line="297" w:lineRule="exact"/>
        <w:ind w:left="558"/>
      </w:pPr>
      <w:r>
        <w:pict>
          <v:shape id="_x0000_s1036" o:spid="_x0000_s1036" style="position:absolute;left:0pt;margin-left:50.05pt;margin-top:14.8pt;height:17.5pt;width:333.85pt;mso-position-horizontal-relative:page;z-index:-16384;mso-width-relative:page;mso-height-relative:page;" fillcolor="#C0C0C0" filled="t" stroked="f" coordorigin="1001,297" coordsize="6677,350" path="m7678,297l3673,297,3668,297,1001,297,1001,647,3668,647,3673,647,7678,647,7678,297e">
            <v:path arrowok="t"/>
            <v:fill on="t" focussize="0,0"/>
            <v:stroke on="f"/>
            <v:imagedata o:title=""/>
            <o:lock v:ext="edit"/>
          </v:shape>
        </w:pict>
      </w:r>
      <w:r>
        <w:rPr>
          <w:b/>
        </w:rPr>
        <w:t>耗电</w:t>
      </w:r>
      <w:r>
        <w:rPr>
          <w:b/>
        </w:rPr>
        <w:tab/>
      </w:r>
      <w:r>
        <w:t>≤</w:t>
      </w:r>
      <w:r>
        <w:rPr>
          <w:rFonts w:ascii="Times New Roman" w:hAnsi="Times New Roman" w:eastAsia="Times New Roman"/>
        </w:rPr>
        <w:t>0.15W</w:t>
      </w:r>
      <w:r>
        <w:t>（</w:t>
      </w:r>
      <w:r>
        <w:rPr>
          <w:rFonts w:ascii="Times New Roman" w:hAnsi="Times New Roman" w:eastAsia="Times New Roman"/>
        </w:rPr>
        <w:t>@12V DC , 25</w:t>
      </w:r>
      <w:r>
        <w:t>℃）</w:t>
      </w:r>
    </w:p>
    <w:p>
      <w:pPr>
        <w:tabs>
          <w:tab w:val="left" w:pos="3678"/>
        </w:tabs>
        <w:spacing w:before="25" w:line="299" w:lineRule="exact"/>
        <w:ind w:left="558" w:right="0" w:firstLine="0"/>
        <w:jc w:val="left"/>
        <w:rPr>
          <w:rFonts w:ascii="Times New Roman" w:eastAsia="Times New Roman"/>
          <w:sz w:val="24"/>
        </w:rPr>
      </w:pPr>
      <w:r>
        <w:rPr>
          <w:b/>
          <w:sz w:val="24"/>
        </w:rPr>
        <w:t>测量范围</w:t>
      </w:r>
      <w:r>
        <w:rPr>
          <w:b/>
          <w:sz w:val="24"/>
        </w:rPr>
        <w:tab/>
      </w:r>
      <w:r>
        <w:rPr>
          <w:rFonts w:ascii="Times New Roman" w:eastAsia="Times New Roman"/>
          <w:position w:val="2"/>
          <w:sz w:val="24"/>
        </w:rPr>
        <w:t>0-1500W/m</w:t>
      </w:r>
      <w:r>
        <w:rPr>
          <w:rFonts w:ascii="Times New Roman" w:eastAsia="Times New Roman"/>
          <w:position w:val="2"/>
          <w:sz w:val="24"/>
          <w:vertAlign w:val="superscript"/>
        </w:rPr>
        <w:t>2</w:t>
      </w:r>
    </w:p>
    <w:p>
      <w:pPr>
        <w:tabs>
          <w:tab w:val="left" w:pos="3678"/>
        </w:tabs>
        <w:spacing w:before="0" w:line="295" w:lineRule="exact"/>
        <w:ind w:left="558" w:right="0" w:firstLine="0"/>
        <w:jc w:val="left"/>
        <w:rPr>
          <w:rFonts w:ascii="Times New Roman" w:eastAsia="Times New Roman"/>
          <w:sz w:val="24"/>
        </w:rPr>
      </w:pPr>
      <w:r>
        <w:pict>
          <v:shape id="_x0000_s1037" o:spid="_x0000_s1037" style="position:absolute;left:0pt;margin-left:50.05pt;margin-top:14.75pt;height:17.75pt;width:333.85pt;mso-position-horizontal-relative:page;z-index:-16384;mso-width-relative:page;mso-height-relative:page;" fillcolor="#C0C0C0" filled="t" stroked="f" coordorigin="1001,295" coordsize="6677,355" path="m7678,295l3673,295,3668,295,1001,295,1001,650,3668,650,3673,650,7678,650,7678,295e">
            <v:path arrowok="t"/>
            <v:fill on="t" focussize="0,0"/>
            <v:stroke on="f"/>
            <v:imagedata o:title=""/>
            <o:lock v:ext="edit"/>
          </v:shape>
        </w:pict>
      </w:r>
      <w:r>
        <w:rPr>
          <w:b/>
          <w:sz w:val="24"/>
        </w:rPr>
        <w:t>光谱范围</w:t>
      </w:r>
      <w:r>
        <w:rPr>
          <w:b/>
          <w:sz w:val="24"/>
        </w:rPr>
        <w:tab/>
      </w:r>
      <w:r>
        <w:rPr>
          <w:rFonts w:ascii="Times New Roman" w:eastAsia="Times New Roman"/>
          <w:sz w:val="24"/>
        </w:rPr>
        <w:t>0.3-3um</w:t>
      </w:r>
    </w:p>
    <w:p>
      <w:pPr>
        <w:tabs>
          <w:tab w:val="left" w:pos="3678"/>
        </w:tabs>
        <w:spacing w:before="29"/>
        <w:ind w:left="558" w:right="0" w:firstLine="0"/>
        <w:jc w:val="left"/>
        <w:rPr>
          <w:rFonts w:ascii="Times New Roman" w:eastAsia="Times New Roman"/>
          <w:sz w:val="24"/>
        </w:rPr>
      </w:pPr>
      <w:r>
        <w:rPr>
          <w:b/>
          <w:sz w:val="24"/>
        </w:rPr>
        <w:t>分辨率</w:t>
      </w:r>
      <w:r>
        <w:rPr>
          <w:b/>
          <w:sz w:val="24"/>
        </w:rPr>
        <w:tab/>
      </w:r>
      <w:r>
        <w:rPr>
          <w:rFonts w:ascii="Times New Roman" w:eastAsia="Times New Roman"/>
          <w:position w:val="2"/>
          <w:sz w:val="24"/>
        </w:rPr>
        <w:t>1 W/m</w:t>
      </w:r>
      <w:r>
        <w:rPr>
          <w:rFonts w:ascii="Times New Roman" w:eastAsia="Times New Roman"/>
          <w:position w:val="2"/>
          <w:sz w:val="24"/>
          <w:vertAlign w:val="superscript"/>
        </w:rPr>
        <w:t>2</w:t>
      </w:r>
    </w:p>
    <w:p>
      <w:pPr>
        <w:pStyle w:val="5"/>
        <w:tabs>
          <w:tab w:val="left" w:pos="3678"/>
        </w:tabs>
        <w:spacing w:before="5"/>
        <w:ind w:left="558"/>
        <w:rPr>
          <w:rFonts w:ascii="Times New Roman" w:eastAsia="Times New Roman"/>
        </w:rPr>
      </w:pPr>
      <w:r>
        <w:rPr>
          <w:b/>
        </w:rPr>
        <w:t>输出信号</w:t>
      </w:r>
      <w:r>
        <w:rPr>
          <w:b/>
        </w:rPr>
        <w:tab/>
      </w:r>
      <w:r>
        <w:rPr>
          <w:rFonts w:ascii="Times New Roman" w:eastAsia="Times New Roman"/>
        </w:rPr>
        <w:t>RS485</w:t>
      </w:r>
      <w:r>
        <w:rPr>
          <w:rFonts w:ascii="Times New Roman" w:eastAsia="Times New Roman"/>
          <w:spacing w:val="-4"/>
        </w:rPr>
        <w:t xml:space="preserve"> </w:t>
      </w:r>
      <w:r>
        <w:t>输出</w:t>
      </w:r>
      <w:r>
        <w:rPr>
          <w:rFonts w:ascii="Times New Roman" w:eastAsia="Times New Roman"/>
        </w:rPr>
        <w:t>(Mondbus</w:t>
      </w:r>
      <w:r>
        <w:rPr>
          <w:rFonts w:ascii="Times New Roman" w:eastAsia="Times New Roman"/>
          <w:spacing w:val="2"/>
        </w:rPr>
        <w:t xml:space="preserve"> </w:t>
      </w:r>
      <w:r>
        <w:t>协议</w:t>
      </w:r>
      <w:r>
        <w:rPr>
          <w:rFonts w:ascii="Times New Roman" w:eastAsia="Times New Roman"/>
        </w:rPr>
        <w:t>)</w:t>
      </w:r>
    </w:p>
    <w:p>
      <w:pPr>
        <w:tabs>
          <w:tab w:val="left" w:pos="3678"/>
        </w:tabs>
        <w:spacing w:before="4"/>
        <w:ind w:left="558" w:right="0" w:firstLine="0"/>
        <w:jc w:val="left"/>
        <w:rPr>
          <w:rFonts w:ascii="Times New Roman" w:hAnsi="Times New Roman" w:eastAsia="Times New Roman"/>
          <w:sz w:val="24"/>
        </w:rPr>
      </w:pPr>
      <w:r>
        <w:pict>
          <v:shape id="_x0000_s1038" o:spid="_x0000_s1038" style="position:absolute;left:0pt;margin-left:50.05pt;margin-top:0.35pt;height:15.9pt;width:333.85pt;mso-position-horizontal-relative:page;z-index:-16384;mso-width-relative:page;mso-height-relative:page;" fillcolor="#BCBCBC" filled="t" stroked="f" coordorigin="1001,8" coordsize="6677,318" path="m7678,8l3673,8,3668,8,1001,8,1001,325,3668,325,3673,325,7678,325,7678,8e">
            <v:path arrowok="t"/>
            <v:fill on="t" focussize="0,0"/>
            <v:stroke on="f"/>
            <v:imagedata o:title=""/>
            <o:lock v:ext="edit"/>
          </v:shape>
        </w:pict>
      </w:r>
      <w:r>
        <w:rPr>
          <w:b/>
          <w:sz w:val="24"/>
        </w:rPr>
        <w:t>工作环境</w:t>
      </w:r>
      <w:r>
        <w:rPr>
          <w:b/>
          <w:sz w:val="24"/>
        </w:rPr>
        <w:tab/>
      </w:r>
      <w:r>
        <w:rPr>
          <w:rFonts w:ascii="Times New Roman" w:hAnsi="Times New Roman" w:eastAsia="Times New Roman"/>
          <w:sz w:val="24"/>
        </w:rPr>
        <w:t>-45-85</w:t>
      </w:r>
      <w:r>
        <w:rPr>
          <w:sz w:val="24"/>
        </w:rPr>
        <w:t>℃</w:t>
      </w:r>
      <w:r>
        <w:rPr>
          <w:spacing w:val="-1"/>
          <w:sz w:val="24"/>
        </w:rPr>
        <w:t xml:space="preserve"> </w:t>
      </w:r>
      <w:r>
        <w:rPr>
          <w:rFonts w:ascii="Times New Roman" w:hAnsi="Times New Roman" w:eastAsia="Times New Roman"/>
          <w:sz w:val="24"/>
        </w:rPr>
        <w:t>0-100%RH</w:t>
      </w:r>
    </w:p>
    <w:p>
      <w:pPr>
        <w:tabs>
          <w:tab w:val="left" w:pos="3678"/>
        </w:tabs>
        <w:spacing w:before="4" w:after="11"/>
        <w:ind w:left="558" w:right="0" w:firstLine="0"/>
        <w:jc w:val="left"/>
        <w:rPr>
          <w:rFonts w:ascii="Times New Roman" w:hAnsi="Times New Roman" w:eastAsia="Times New Roman"/>
          <w:sz w:val="24"/>
        </w:rPr>
      </w:pPr>
      <w:r>
        <w:rPr>
          <w:b/>
          <w:sz w:val="24"/>
        </w:rPr>
        <w:t>响应速度</w:t>
      </w:r>
      <w:r>
        <w:rPr>
          <w:b/>
          <w:sz w:val="24"/>
        </w:rPr>
        <w:tab/>
      </w:r>
      <w:r>
        <w:rPr>
          <w:sz w:val="24"/>
        </w:rPr>
        <w:t>≤</w:t>
      </w:r>
      <w:r>
        <w:rPr>
          <w:rFonts w:ascii="Times New Roman" w:hAnsi="Times New Roman" w:eastAsia="Times New Roman"/>
          <w:sz w:val="24"/>
        </w:rPr>
        <w:t>5s</w:t>
      </w:r>
    </w:p>
    <w:p>
      <w:pPr>
        <w:pStyle w:val="5"/>
        <w:spacing w:line="20" w:lineRule="exact"/>
        <w:ind w:left="433"/>
        <w:rPr>
          <w:rFonts w:ascii="Times New Roman"/>
          <w:sz w:val="2"/>
        </w:rPr>
      </w:pPr>
      <w:r>
        <w:rPr>
          <w:rFonts w:ascii="Times New Roman"/>
          <w:sz w:val="2"/>
        </w:rPr>
        <w:pict>
          <v:group id="_x0000_s1039" o:spid="_x0000_s1039" o:spt="203" style="height:1pt;width:333.6pt;" coordsize="6672,20">
            <o:lock v:ext="edit"/>
            <v:line id="_x0000_s1040" o:spid="_x0000_s1040" o:spt="20" style="position:absolute;left:0;top:10;height:0;width:6672;" stroked="t" coordsize="21600,21600">
              <v:path arrowok="t"/>
              <v:fill focussize="0,0"/>
              <v:stroke weight="0.96pt" color="#000000"/>
              <v:imagedata o:title=""/>
              <o:lock v:ext="edit"/>
            </v:line>
            <w10:wrap type="none"/>
            <w10:anchorlock/>
          </v:group>
        </w:pict>
      </w:r>
    </w:p>
    <w:p>
      <w:pPr>
        <w:pStyle w:val="3"/>
        <w:numPr>
          <w:ilvl w:val="1"/>
          <w:numId w:val="1"/>
        </w:numPr>
        <w:tabs>
          <w:tab w:val="left" w:pos="921"/>
        </w:tabs>
        <w:spacing w:before="188" w:after="0" w:line="240" w:lineRule="auto"/>
        <w:ind w:left="920" w:right="0" w:hanging="477"/>
        <w:jc w:val="left"/>
      </w:pPr>
      <w:r>
        <w:rPr>
          <w:spacing w:val="3"/>
        </w:rPr>
        <w:t>系统框架图</w:t>
      </w:r>
    </w:p>
    <w:p>
      <w:pPr>
        <w:pStyle w:val="5"/>
        <w:spacing w:before="5"/>
        <w:rPr>
          <w:rFonts w:ascii="黑体"/>
          <w:sz w:val="44"/>
        </w:rPr>
      </w:pPr>
    </w:p>
    <w:p>
      <w:pPr>
        <w:pStyle w:val="5"/>
        <w:ind w:left="940"/>
      </w:pPr>
      <w:r>
        <w:t xml:space="preserve">本传感器可以连接单独使用，首先使用 </w:t>
      </w:r>
      <w:r>
        <w:rPr>
          <w:rFonts w:ascii="Times New Roman" w:eastAsia="Times New Roman"/>
        </w:rPr>
        <w:t xml:space="preserve">12V </w:t>
      </w:r>
      <w:r>
        <w:t>直流电源</w:t>
      </w:r>
    </w:p>
    <w:p>
      <w:pPr>
        <w:spacing w:after="0"/>
        <w:sectPr>
          <w:footerReference r:id="rId3" w:type="default"/>
          <w:footerReference r:id="rId4" w:type="even"/>
          <w:pgSz w:w="8400" w:h="11910"/>
          <w:pgMar w:top="640" w:right="280" w:bottom="1180" w:left="560" w:header="0" w:footer="994" w:gutter="0"/>
          <w:pgNumType w:start="1"/>
        </w:sectPr>
      </w:pPr>
    </w:p>
    <w:p>
      <w:pPr>
        <w:pStyle w:val="5"/>
        <w:spacing w:before="42"/>
        <w:ind w:left="160"/>
      </w:pPr>
      <w:r>
        <w:rPr>
          <w:spacing w:val="6"/>
        </w:rPr>
        <w:t xml:space="preserve">供电，设备可以直接连接带有 </w:t>
      </w:r>
      <w:r>
        <w:rPr>
          <w:rFonts w:ascii="Times New Roman" w:eastAsia="Times New Roman"/>
        </w:rPr>
        <w:t>485</w:t>
      </w:r>
      <w:r>
        <w:rPr>
          <w:rFonts w:ascii="Times New Roman" w:eastAsia="Times New Roman"/>
          <w:spacing w:val="8"/>
        </w:rPr>
        <w:t xml:space="preserve">  </w:t>
      </w:r>
      <w:r>
        <w:rPr>
          <w:spacing w:val="7"/>
        </w:rPr>
        <w:t xml:space="preserve">接口的 </w:t>
      </w:r>
      <w:r>
        <w:rPr>
          <w:rFonts w:ascii="Times New Roman" w:eastAsia="Times New Roman"/>
          <w:spacing w:val="5"/>
        </w:rPr>
        <w:t>PLC</w:t>
      </w:r>
      <w:r>
        <w:rPr>
          <w:spacing w:val="4"/>
        </w:rPr>
        <w:t>，可以通过</w:t>
      </w:r>
    </w:p>
    <w:p>
      <w:pPr>
        <w:pStyle w:val="5"/>
        <w:spacing w:before="55" w:line="285" w:lineRule="auto"/>
        <w:ind w:left="160" w:right="920"/>
        <w:jc w:val="both"/>
      </w:pPr>
      <w:r>
        <w:rPr>
          <w:rFonts w:ascii="Times New Roman" w:eastAsia="Times New Roman"/>
        </w:rPr>
        <w:t>485</w:t>
      </w:r>
      <w:r>
        <w:rPr>
          <w:rFonts w:ascii="Times New Roman" w:eastAsia="Times New Roman"/>
          <w:spacing w:val="5"/>
        </w:rPr>
        <w:t xml:space="preserve"> </w:t>
      </w:r>
      <w:r>
        <w:rPr>
          <w:spacing w:val="6"/>
        </w:rPr>
        <w:t xml:space="preserve">接口芯片连接单片机。通过后文指定的 </w:t>
      </w:r>
      <w:r>
        <w:rPr>
          <w:rFonts w:ascii="Times New Roman" w:eastAsia="Times New Roman"/>
        </w:rPr>
        <w:t>modbus</w:t>
      </w:r>
      <w:r>
        <w:rPr>
          <w:rFonts w:ascii="Times New Roman" w:eastAsia="Times New Roman"/>
          <w:spacing w:val="13"/>
        </w:rPr>
        <w:t xml:space="preserve"> </w:t>
      </w:r>
      <w:r>
        <w:rPr>
          <w:spacing w:val="5"/>
        </w:rPr>
        <w:t>协议对</w:t>
      </w:r>
      <w:r>
        <w:rPr>
          <w:spacing w:val="16"/>
        </w:rPr>
        <w:t xml:space="preserve">单片机和 </w:t>
      </w:r>
      <w:r>
        <w:rPr>
          <w:rFonts w:ascii="Times New Roman" w:eastAsia="Times New Roman"/>
        </w:rPr>
        <w:t>PLC</w:t>
      </w:r>
      <w:r>
        <w:rPr>
          <w:rFonts w:ascii="Times New Roman" w:eastAsia="Times New Roman"/>
          <w:spacing w:val="29"/>
        </w:rPr>
        <w:t xml:space="preserve"> </w:t>
      </w:r>
      <w:r>
        <w:rPr>
          <w:spacing w:val="17"/>
        </w:rPr>
        <w:t>进行编程即可配合传感器使用。同时使用</w:t>
      </w:r>
    </w:p>
    <w:p>
      <w:pPr>
        <w:pStyle w:val="5"/>
        <w:spacing w:line="285" w:lineRule="auto"/>
        <w:ind w:left="160" w:right="925"/>
        <w:jc w:val="both"/>
      </w:pPr>
      <w:r>
        <w:rPr>
          <w:rFonts w:ascii="Times New Roman" w:eastAsia="Times New Roman"/>
        </w:rPr>
        <w:t xml:space="preserve">USB </w:t>
      </w:r>
      <w:r>
        <w:t xml:space="preserve">转 </w:t>
      </w:r>
      <w:r>
        <w:rPr>
          <w:rFonts w:ascii="Times New Roman" w:eastAsia="Times New Roman"/>
        </w:rPr>
        <w:t xml:space="preserve">485 </w:t>
      </w:r>
      <w:r>
        <w:t>即可与电脑连接，使用我公司提供的传感器配置工具进行配置和测试。</w:t>
      </w:r>
    </w:p>
    <w:p>
      <w:pPr>
        <w:pStyle w:val="5"/>
        <w:spacing w:before="8"/>
        <w:rPr>
          <w:sz w:val="10"/>
        </w:rPr>
      </w:pPr>
      <w:r>
        <w:drawing>
          <wp:anchor distT="0" distB="0" distL="0" distR="0" simplePos="0" relativeHeight="1024" behindDoc="0" locked="0" layoutInCell="1" allowOverlap="1">
            <wp:simplePos x="0" y="0"/>
            <wp:positionH relativeFrom="page">
              <wp:posOffset>676275</wp:posOffset>
            </wp:positionH>
            <wp:positionV relativeFrom="paragraph">
              <wp:posOffset>111125</wp:posOffset>
            </wp:positionV>
            <wp:extent cx="3473450" cy="2889250"/>
            <wp:effectExtent l="0" t="0" r="0" b="0"/>
            <wp:wrapTopAndBottom/>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jpeg"/>
                    <pic:cNvPicPr>
                      <a:picLocks noChangeAspect="1"/>
                    </pic:cNvPicPr>
                  </pic:nvPicPr>
                  <pic:blipFill>
                    <a:blip r:embed="rId16" cstate="print"/>
                    <a:stretch>
                      <a:fillRect/>
                    </a:stretch>
                  </pic:blipFill>
                  <pic:spPr>
                    <a:xfrm>
                      <a:off x="0" y="0"/>
                      <a:ext cx="3473196" cy="2889504"/>
                    </a:xfrm>
                    <a:prstGeom prst="rect">
                      <a:avLst/>
                    </a:prstGeom>
                  </pic:spPr>
                </pic:pic>
              </a:graphicData>
            </a:graphic>
          </wp:anchor>
        </w:drawing>
      </w:r>
    </w:p>
    <w:p>
      <w:pPr>
        <w:pStyle w:val="5"/>
        <w:spacing w:before="9"/>
        <w:rPr>
          <w:sz w:val="19"/>
        </w:rPr>
      </w:pPr>
    </w:p>
    <w:p>
      <w:pPr>
        <w:pStyle w:val="5"/>
        <w:ind w:left="784"/>
      </w:pPr>
      <w:r>
        <w:t xml:space="preserve">本产品也可以多个传感器组合在一条 </w:t>
      </w:r>
      <w:r>
        <w:rPr>
          <w:rFonts w:ascii="Times New Roman" w:eastAsia="Times New Roman"/>
        </w:rPr>
        <w:t xml:space="preserve">485 </w:t>
      </w:r>
      <w:r>
        <w:t>总线使用，</w:t>
      </w:r>
    </w:p>
    <w:p>
      <w:pPr>
        <w:pStyle w:val="5"/>
        <w:spacing w:before="55"/>
        <w:ind w:left="160"/>
        <w:jc w:val="both"/>
      </w:pPr>
      <w:r>
        <w:t xml:space="preserve">在进行 </w:t>
      </w:r>
      <w:r>
        <w:rPr>
          <w:rFonts w:ascii="Times New Roman" w:hAnsi="Times New Roman" w:eastAsia="Times New Roman"/>
        </w:rPr>
        <w:t xml:space="preserve">485 </w:t>
      </w:r>
      <w:r>
        <w:t xml:space="preserve">总线组合时请遵守“ </w:t>
      </w:r>
      <w:r>
        <w:rPr>
          <w:rFonts w:ascii="Times New Roman" w:hAnsi="Times New Roman" w:eastAsia="Times New Roman"/>
        </w:rPr>
        <w:t xml:space="preserve">485 </w:t>
      </w:r>
      <w:r>
        <w:t>总线现场接线守则”</w:t>
      </w:r>
    </w:p>
    <w:p>
      <w:pPr>
        <w:pStyle w:val="5"/>
        <w:spacing w:before="57"/>
        <w:ind w:left="160"/>
        <w:jc w:val="both"/>
      </w:pPr>
      <w:r>
        <w:rPr>
          <w:spacing w:val="9"/>
        </w:rPr>
        <w:t>（</w:t>
      </w:r>
      <w:r>
        <w:rPr>
          <w:spacing w:val="6"/>
        </w:rPr>
        <w:t>见附录</w:t>
      </w:r>
      <w:r>
        <w:rPr>
          <w:spacing w:val="-116"/>
        </w:rPr>
        <w:t>）</w:t>
      </w:r>
      <w:r>
        <w:rPr>
          <w:spacing w:val="3"/>
        </w:rPr>
        <w:t xml:space="preserve">。理论上一条总线可以接 </w:t>
      </w:r>
      <w:r>
        <w:rPr>
          <w:rFonts w:ascii="Times New Roman" w:eastAsia="Times New Roman"/>
        </w:rPr>
        <w:t>16</w:t>
      </w:r>
      <w:r>
        <w:rPr>
          <w:rFonts w:ascii="Times New Roman" w:eastAsia="Times New Roman"/>
          <w:spacing w:val="4"/>
        </w:rPr>
        <w:t xml:space="preserve">  </w:t>
      </w:r>
      <w:r>
        <w:rPr>
          <w:spacing w:val="7"/>
        </w:rPr>
        <w:t xml:space="preserve">个以上的 </w:t>
      </w:r>
      <w:r>
        <w:rPr>
          <w:rFonts w:ascii="Times New Roman" w:eastAsia="Times New Roman"/>
        </w:rPr>
        <w:t>485</w:t>
      </w:r>
      <w:r>
        <w:rPr>
          <w:rFonts w:ascii="Times New Roman" w:eastAsia="Times New Roman"/>
          <w:spacing w:val="8"/>
        </w:rPr>
        <w:t xml:space="preserve">  </w:t>
      </w:r>
      <w:r>
        <w:rPr>
          <w:spacing w:val="4"/>
        </w:rPr>
        <w:t>传感</w:t>
      </w:r>
    </w:p>
    <w:p>
      <w:pPr>
        <w:pStyle w:val="5"/>
        <w:spacing w:before="55"/>
        <w:ind w:left="160"/>
        <w:jc w:val="both"/>
      </w:pPr>
      <w:r>
        <w:t xml:space="preserve">器，如果需要接更多的 </w:t>
      </w:r>
      <w:r>
        <w:rPr>
          <w:rFonts w:ascii="Times New Roman" w:eastAsia="Times New Roman"/>
        </w:rPr>
        <w:t>485</w:t>
      </w:r>
      <w:r>
        <w:rPr>
          <w:rFonts w:ascii="Times New Roman" w:eastAsia="Times New Roman"/>
          <w:spacing w:val="14"/>
        </w:rPr>
        <w:t xml:space="preserve"> </w:t>
      </w:r>
      <w:r>
        <w:t xml:space="preserve">传感器，可以使用 </w:t>
      </w:r>
      <w:r>
        <w:rPr>
          <w:rFonts w:ascii="Times New Roman" w:eastAsia="Times New Roman"/>
        </w:rPr>
        <w:t>485</w:t>
      </w:r>
      <w:r>
        <w:rPr>
          <w:rFonts w:ascii="Times New Roman" w:eastAsia="Times New Roman"/>
          <w:spacing w:val="11"/>
        </w:rPr>
        <w:t xml:space="preserve"> </w:t>
      </w:r>
      <w:r>
        <w:rPr>
          <w:spacing w:val="6"/>
        </w:rPr>
        <w:t>中继器扩</w:t>
      </w:r>
    </w:p>
    <w:p>
      <w:pPr>
        <w:pStyle w:val="5"/>
        <w:spacing w:before="57" w:line="283" w:lineRule="auto"/>
        <w:ind w:left="160" w:right="913"/>
        <w:jc w:val="both"/>
      </w:pPr>
      <w:r>
        <w:t xml:space="preserve">充更多的 </w:t>
      </w:r>
      <w:r>
        <w:rPr>
          <w:rFonts w:ascii="Times New Roman" w:eastAsia="Times New Roman"/>
        </w:rPr>
        <w:t xml:space="preserve">485 </w:t>
      </w:r>
      <w:r>
        <w:t xml:space="preserve">设备，另一端接入带有 </w:t>
      </w:r>
      <w:r>
        <w:rPr>
          <w:rFonts w:ascii="Times New Roman" w:eastAsia="Times New Roman"/>
        </w:rPr>
        <w:t xml:space="preserve">485 </w:t>
      </w:r>
      <w:r>
        <w:t xml:space="preserve">接口的 </w:t>
      </w:r>
      <w:r>
        <w:rPr>
          <w:rFonts w:ascii="Times New Roman" w:eastAsia="Times New Roman"/>
        </w:rPr>
        <w:t>PLC</w:t>
      </w:r>
      <w:r>
        <w:t xml:space="preserve">、通过 </w:t>
      </w:r>
      <w:r>
        <w:rPr>
          <w:rFonts w:ascii="Times New Roman" w:eastAsia="Times New Roman"/>
        </w:rPr>
        <w:t xml:space="preserve">485 </w:t>
      </w:r>
      <w:r>
        <w:t xml:space="preserve">接口芯片连接单片机，或者使用 </w:t>
      </w:r>
      <w:r>
        <w:rPr>
          <w:rFonts w:ascii="Times New Roman" w:eastAsia="Times New Roman"/>
        </w:rPr>
        <w:t xml:space="preserve">USB </w:t>
      </w:r>
      <w:r>
        <w:t xml:space="preserve">转 </w:t>
      </w:r>
      <w:r>
        <w:rPr>
          <w:rFonts w:ascii="Times New Roman" w:eastAsia="Times New Roman"/>
        </w:rPr>
        <w:t xml:space="preserve">485 </w:t>
      </w:r>
      <w:r>
        <w:t>即可与电脑连接，使用我公司提供的传感器配置工具进行配置和测</w:t>
      </w:r>
    </w:p>
    <w:p>
      <w:pPr>
        <w:spacing w:after="0" w:line="283" w:lineRule="auto"/>
        <w:jc w:val="both"/>
        <w:sectPr>
          <w:headerReference r:id="rId5" w:type="default"/>
          <w:headerReference r:id="rId6" w:type="even"/>
          <w:pgSz w:w="8400" w:h="11910"/>
          <w:pgMar w:top="1220" w:right="280" w:bottom="1180" w:left="560" w:header="916" w:footer="999" w:gutter="0"/>
        </w:sectPr>
      </w:pPr>
    </w:p>
    <w:p>
      <w:pPr>
        <w:pStyle w:val="5"/>
        <w:spacing w:before="15"/>
        <w:ind w:left="443"/>
      </w:pPr>
      <w:r>
        <w:t>试。</w:t>
      </w:r>
    </w:p>
    <w:p>
      <w:pPr>
        <w:pStyle w:val="5"/>
        <w:spacing w:before="10"/>
        <w:rPr>
          <w:sz w:val="14"/>
        </w:rPr>
      </w:pPr>
      <w:r>
        <w:drawing>
          <wp:anchor distT="0" distB="0" distL="0" distR="0" simplePos="0" relativeHeight="1024" behindDoc="0" locked="0" layoutInCell="1" allowOverlap="1">
            <wp:simplePos x="0" y="0"/>
            <wp:positionH relativeFrom="page">
              <wp:posOffset>1188085</wp:posOffset>
            </wp:positionH>
            <wp:positionV relativeFrom="paragraph">
              <wp:posOffset>145415</wp:posOffset>
            </wp:positionV>
            <wp:extent cx="3117850" cy="4311650"/>
            <wp:effectExtent l="0" t="0" r="0" b="0"/>
            <wp:wrapTopAndBottom/>
            <wp:docPr id="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jpeg"/>
                    <pic:cNvPicPr>
                      <a:picLocks noChangeAspect="1"/>
                    </pic:cNvPicPr>
                  </pic:nvPicPr>
                  <pic:blipFill>
                    <a:blip r:embed="rId17" cstate="print"/>
                    <a:stretch>
                      <a:fillRect/>
                    </a:stretch>
                  </pic:blipFill>
                  <pic:spPr>
                    <a:xfrm>
                      <a:off x="0" y="0"/>
                      <a:ext cx="3118104" cy="4311396"/>
                    </a:xfrm>
                    <a:prstGeom prst="rect">
                      <a:avLst/>
                    </a:prstGeom>
                  </pic:spPr>
                </pic:pic>
              </a:graphicData>
            </a:graphic>
          </wp:anchor>
        </w:drawing>
      </w:r>
    </w:p>
    <w:p>
      <w:pPr>
        <w:spacing w:after="0"/>
        <w:rPr>
          <w:sz w:val="14"/>
        </w:rPr>
        <w:sectPr>
          <w:pgSz w:w="8400" w:h="11910"/>
          <w:pgMar w:top="1260" w:right="280" w:bottom="1180" w:left="560" w:header="852" w:footer="994" w:gutter="0"/>
        </w:sectPr>
      </w:pPr>
    </w:p>
    <w:p>
      <w:pPr>
        <w:pStyle w:val="2"/>
        <w:spacing w:before="143"/>
      </w:pPr>
      <w:r>
        <w:pict>
          <v:group id="_x0000_s1041" o:spid="_x0000_s1041" o:spt="203" style="position:absolute;left:0pt;margin-left:106.05pt;margin-top:112.1pt;height:32.25pt;width:193.65pt;mso-position-horizontal-relative:page;z-index:-15360;mso-width-relative:page;mso-height-relative:page;" coordorigin="2122,2243" coordsize="3873,645">
            <o:lock v:ext="edit"/>
            <v:shape id="_x0000_s1042" o:spid="_x0000_s1042" style="position:absolute;left:2122;top:2259;height:628;width:3873;" fillcolor="#C0C0C0" filled="t" stroked="f" coordorigin="2122,2260" coordsize="3873,628" path="m5995,2260l4364,2260,4359,2260,2122,2260,2122,2888,4359,2888,4364,2888,5995,2888,5995,2260e">
              <v:path arrowok="t"/>
              <v:fill on="t" focussize="0,0"/>
              <v:stroke on="f"/>
              <v:imagedata o:title=""/>
              <o:lock v:ext="edit"/>
            </v:shape>
            <v:line id="_x0000_s1043" o:spid="_x0000_s1043" o:spt="20" style="position:absolute;left:2124;top:2252;height:0;width:3868;" stroked="t" coordsize="21600,21600">
              <v:path arrowok="t"/>
              <v:fill focussize="0,0"/>
              <v:stroke weight="0.96pt" color="#000000"/>
              <v:imagedata o:title=""/>
              <o:lock v:ext="edit"/>
            </v:line>
          </v:group>
        </w:pict>
      </w:r>
      <w:bookmarkStart w:id="5" w:name="第2章 硬件连接"/>
      <w:bookmarkEnd w:id="5"/>
      <w:r>
        <w:t>第</w:t>
      </w:r>
      <w:r>
        <w:rPr>
          <w:rFonts w:ascii="Times New Roman" w:eastAsia="Times New Roman"/>
        </w:rPr>
        <w:t>2</w:t>
      </w:r>
      <w:r>
        <w:t>章 硬件连接</w:t>
      </w:r>
    </w:p>
    <w:p>
      <w:pPr>
        <w:pStyle w:val="5"/>
        <w:rPr>
          <w:rFonts w:ascii="黑体"/>
          <w:sz w:val="20"/>
        </w:rPr>
      </w:pPr>
    </w:p>
    <w:p>
      <w:pPr>
        <w:pStyle w:val="5"/>
        <w:spacing w:before="2"/>
        <w:rPr>
          <w:rFonts w:ascii="黑体"/>
          <w:sz w:val="11"/>
        </w:rPr>
      </w:pPr>
    </w:p>
    <w:tbl>
      <w:tblPr>
        <w:tblStyle w:val="6"/>
        <w:tblW w:w="5325" w:type="dxa"/>
        <w:tblInd w:w="1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77"/>
        <w:gridCol w:w="3246"/>
        <w:gridCol w:w="16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7" w:hRule="atLeast"/>
        </w:trPr>
        <w:tc>
          <w:tcPr>
            <w:tcW w:w="477" w:type="dxa"/>
          </w:tcPr>
          <w:p>
            <w:pPr>
              <w:pStyle w:val="10"/>
              <w:spacing w:line="332" w:lineRule="exact"/>
              <w:ind w:right="49"/>
              <w:jc w:val="right"/>
              <w:rPr>
                <w:sz w:val="30"/>
              </w:rPr>
            </w:pPr>
            <w:r>
              <w:rPr>
                <w:sz w:val="30"/>
              </w:rPr>
              <w:t>2.1</w:t>
            </w:r>
          </w:p>
        </w:tc>
        <w:tc>
          <w:tcPr>
            <w:tcW w:w="3246" w:type="dxa"/>
            <w:tcBorders>
              <w:bottom w:val="single" w:color="000000" w:sz="8" w:space="0"/>
            </w:tcBorders>
          </w:tcPr>
          <w:p>
            <w:pPr>
              <w:pStyle w:val="10"/>
              <w:spacing w:line="352" w:lineRule="exact"/>
              <w:ind w:left="50"/>
              <w:rPr>
                <w:rFonts w:hint="eastAsia" w:ascii="黑体" w:eastAsia="黑体"/>
                <w:sz w:val="30"/>
              </w:rPr>
            </w:pPr>
            <w:bookmarkStart w:id="6" w:name="2.1设备安装前检查"/>
            <w:bookmarkEnd w:id="6"/>
            <w:r>
              <w:rPr>
                <w:rFonts w:hint="eastAsia" w:ascii="黑体" w:eastAsia="黑体"/>
                <w:sz w:val="30"/>
              </w:rPr>
              <w:t>设备安装前检查</w:t>
            </w:r>
          </w:p>
          <w:p>
            <w:pPr>
              <w:pStyle w:val="10"/>
              <w:spacing w:before="220"/>
              <w:ind w:left="69"/>
              <w:rPr>
                <w:rFonts w:hint="eastAsia" w:ascii="宋体" w:eastAsia="宋体"/>
                <w:sz w:val="24"/>
              </w:rPr>
            </w:pPr>
            <w:r>
              <w:rPr>
                <w:rFonts w:hint="eastAsia" w:ascii="宋体" w:eastAsia="宋体"/>
                <w:sz w:val="24"/>
              </w:rPr>
              <w:t>安装设备前请检查设备清单：</w:t>
            </w:r>
          </w:p>
        </w:tc>
        <w:tc>
          <w:tcPr>
            <w:tcW w:w="1602" w:type="dxa"/>
            <w:tcBorders>
              <w:bottom w:val="single" w:color="000000" w:sz="8" w:space="0"/>
            </w:tcBorders>
          </w:tcPr>
          <w:p>
            <w:pPr>
              <w:pStyle w:val="10"/>
              <w:rPr>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trPr>
        <w:tc>
          <w:tcPr>
            <w:tcW w:w="477" w:type="dxa"/>
          </w:tcPr>
          <w:p>
            <w:pPr>
              <w:pStyle w:val="10"/>
              <w:rPr>
                <w:sz w:val="24"/>
              </w:rPr>
            </w:pPr>
          </w:p>
        </w:tc>
        <w:tc>
          <w:tcPr>
            <w:tcW w:w="3246" w:type="dxa"/>
            <w:tcBorders>
              <w:top w:val="single" w:color="000000" w:sz="8" w:space="0"/>
            </w:tcBorders>
          </w:tcPr>
          <w:p>
            <w:pPr>
              <w:pStyle w:val="10"/>
              <w:spacing w:line="300" w:lineRule="exact"/>
              <w:ind w:left="1072" w:right="1651"/>
              <w:jc w:val="center"/>
              <w:rPr>
                <w:rFonts w:hint="eastAsia" w:ascii="宋体" w:eastAsia="宋体"/>
                <w:b/>
                <w:sz w:val="24"/>
              </w:rPr>
            </w:pPr>
            <w:r>
              <w:rPr>
                <w:rFonts w:hint="eastAsia" w:ascii="宋体" w:eastAsia="宋体"/>
                <w:b/>
                <w:sz w:val="24"/>
              </w:rPr>
              <w:t>名称</w:t>
            </w:r>
          </w:p>
        </w:tc>
        <w:tc>
          <w:tcPr>
            <w:tcW w:w="1602" w:type="dxa"/>
            <w:tcBorders>
              <w:top w:val="single" w:color="000000" w:sz="8" w:space="0"/>
            </w:tcBorders>
          </w:tcPr>
          <w:p>
            <w:pPr>
              <w:pStyle w:val="10"/>
              <w:spacing w:line="300" w:lineRule="exact"/>
              <w:ind w:left="54"/>
              <w:rPr>
                <w:rFonts w:hint="eastAsia" w:ascii="宋体" w:eastAsia="宋体"/>
                <w:b/>
                <w:sz w:val="24"/>
              </w:rPr>
            </w:pPr>
            <w:r>
              <w:rPr>
                <w:rFonts w:hint="eastAsia" w:ascii="宋体" w:eastAsia="宋体"/>
                <w:b/>
                <w:sz w:val="24"/>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5" w:hRule="atLeast"/>
        </w:trPr>
        <w:tc>
          <w:tcPr>
            <w:tcW w:w="477" w:type="dxa"/>
          </w:tcPr>
          <w:p>
            <w:pPr>
              <w:pStyle w:val="10"/>
              <w:rPr>
                <w:sz w:val="24"/>
              </w:rPr>
            </w:pPr>
          </w:p>
        </w:tc>
        <w:tc>
          <w:tcPr>
            <w:tcW w:w="3246" w:type="dxa"/>
          </w:tcPr>
          <w:p>
            <w:pPr>
              <w:pStyle w:val="10"/>
              <w:spacing w:before="14" w:line="300" w:lineRule="exact"/>
              <w:ind w:left="1092" w:right="467"/>
              <w:rPr>
                <w:rFonts w:hint="eastAsia" w:ascii="宋体" w:eastAsia="宋体"/>
                <w:b/>
                <w:sz w:val="24"/>
              </w:rPr>
            </w:pPr>
            <w:r>
              <w:rPr>
                <w:rFonts w:hint="eastAsia" w:ascii="宋体" w:eastAsia="宋体"/>
                <w:b/>
                <w:sz w:val="24"/>
              </w:rPr>
              <w:t>太阳总辐射传感器</w:t>
            </w:r>
          </w:p>
        </w:tc>
        <w:tc>
          <w:tcPr>
            <w:tcW w:w="1602" w:type="dxa"/>
            <w:shd w:val="clear" w:color="auto" w:fill="C0C0C0"/>
          </w:tcPr>
          <w:p>
            <w:pPr>
              <w:pStyle w:val="10"/>
              <w:spacing w:before="14"/>
              <w:ind w:left="54"/>
              <w:rPr>
                <w:rFonts w:hint="eastAsia" w:ascii="宋体" w:eastAsia="宋体"/>
                <w:sz w:val="24"/>
              </w:rPr>
            </w:pPr>
            <w:r>
              <w:rPr>
                <w:sz w:val="24"/>
              </w:rPr>
              <w:t xml:space="preserve">1 </w:t>
            </w:r>
            <w:r>
              <w:rPr>
                <w:rFonts w:hint="eastAsia" w:ascii="宋体" w:eastAsia="宋体"/>
                <w:sz w:val="24"/>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6" w:hRule="atLeast"/>
        </w:trPr>
        <w:tc>
          <w:tcPr>
            <w:tcW w:w="477" w:type="dxa"/>
          </w:tcPr>
          <w:p>
            <w:pPr>
              <w:pStyle w:val="10"/>
              <w:rPr>
                <w:sz w:val="22"/>
              </w:rPr>
            </w:pPr>
          </w:p>
        </w:tc>
        <w:tc>
          <w:tcPr>
            <w:tcW w:w="3246" w:type="dxa"/>
          </w:tcPr>
          <w:p>
            <w:pPr>
              <w:pStyle w:val="10"/>
              <w:spacing w:line="287" w:lineRule="exact"/>
              <w:ind w:left="1092"/>
              <w:rPr>
                <w:rFonts w:hint="eastAsia" w:ascii="宋体" w:eastAsia="宋体"/>
                <w:b/>
                <w:sz w:val="24"/>
              </w:rPr>
            </w:pPr>
            <w:r>
              <w:rPr>
                <w:b/>
                <w:sz w:val="24"/>
              </w:rPr>
              <w:t xml:space="preserve">12V </w:t>
            </w:r>
            <w:r>
              <w:rPr>
                <w:rFonts w:hint="eastAsia" w:ascii="宋体" w:eastAsia="宋体"/>
                <w:b/>
                <w:sz w:val="24"/>
              </w:rPr>
              <w:t>防水电源</w:t>
            </w:r>
          </w:p>
        </w:tc>
        <w:tc>
          <w:tcPr>
            <w:tcW w:w="1602" w:type="dxa"/>
          </w:tcPr>
          <w:p>
            <w:pPr>
              <w:pStyle w:val="10"/>
              <w:spacing w:line="287" w:lineRule="exact"/>
              <w:ind w:left="54"/>
              <w:rPr>
                <w:rFonts w:hint="eastAsia" w:ascii="宋体" w:eastAsia="宋体"/>
                <w:sz w:val="24"/>
              </w:rPr>
            </w:pPr>
            <w:r>
              <w:rPr>
                <w:sz w:val="24"/>
              </w:rPr>
              <w:t xml:space="preserve">1 </w:t>
            </w:r>
            <w:r>
              <w:rPr>
                <w:rFonts w:hint="eastAsia" w:ascii="宋体" w:eastAsia="宋体"/>
                <w:sz w:val="24"/>
              </w:rPr>
              <w:t>台（选配）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7" w:hRule="atLeast"/>
        </w:trPr>
        <w:tc>
          <w:tcPr>
            <w:tcW w:w="477" w:type="dxa"/>
          </w:tcPr>
          <w:p>
            <w:pPr>
              <w:pStyle w:val="10"/>
              <w:rPr>
                <w:sz w:val="24"/>
              </w:rPr>
            </w:pPr>
          </w:p>
        </w:tc>
        <w:tc>
          <w:tcPr>
            <w:tcW w:w="3246" w:type="dxa"/>
          </w:tcPr>
          <w:p>
            <w:pPr>
              <w:pStyle w:val="10"/>
              <w:spacing w:line="297" w:lineRule="exact"/>
              <w:ind w:left="1092"/>
              <w:rPr>
                <w:rFonts w:hint="eastAsia" w:ascii="宋体" w:eastAsia="宋体"/>
                <w:b/>
                <w:sz w:val="24"/>
              </w:rPr>
            </w:pPr>
            <w:r>
              <w:rPr>
                <w:b/>
                <w:sz w:val="24"/>
              </w:rPr>
              <w:t xml:space="preserve">USB </w:t>
            </w:r>
            <w:r>
              <w:rPr>
                <w:rFonts w:hint="eastAsia" w:ascii="宋体" w:eastAsia="宋体"/>
                <w:b/>
                <w:sz w:val="24"/>
              </w:rPr>
              <w:t xml:space="preserve">转 </w:t>
            </w:r>
            <w:r>
              <w:rPr>
                <w:b/>
                <w:sz w:val="24"/>
              </w:rPr>
              <w:t xml:space="preserve">485 </w:t>
            </w:r>
            <w:r>
              <w:rPr>
                <w:rFonts w:hint="eastAsia" w:ascii="宋体" w:eastAsia="宋体"/>
                <w:b/>
                <w:sz w:val="24"/>
              </w:rPr>
              <w:t>设备</w:t>
            </w:r>
          </w:p>
        </w:tc>
        <w:tc>
          <w:tcPr>
            <w:tcW w:w="1602" w:type="dxa"/>
            <w:shd w:val="clear" w:color="auto" w:fill="C0C0C0"/>
          </w:tcPr>
          <w:p>
            <w:pPr>
              <w:pStyle w:val="10"/>
              <w:spacing w:line="297" w:lineRule="exact"/>
              <w:ind w:left="54"/>
              <w:rPr>
                <w:rFonts w:hint="eastAsia" w:ascii="宋体" w:eastAsia="宋体"/>
                <w:sz w:val="24"/>
              </w:rPr>
            </w:pPr>
            <w:r>
              <w:rPr>
                <w:sz w:val="24"/>
              </w:rPr>
              <w:t xml:space="preserve">1 </w:t>
            </w:r>
            <w:r>
              <w:rPr>
                <w:rFonts w:hint="eastAsia" w:ascii="宋体" w:eastAsia="宋体"/>
                <w:sz w:val="24"/>
              </w:rPr>
              <w:t>台（选配）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0" w:hRule="atLeast"/>
        </w:trPr>
        <w:tc>
          <w:tcPr>
            <w:tcW w:w="477" w:type="dxa"/>
          </w:tcPr>
          <w:p>
            <w:pPr>
              <w:pStyle w:val="10"/>
              <w:rPr>
                <w:sz w:val="22"/>
              </w:rPr>
            </w:pPr>
          </w:p>
        </w:tc>
        <w:tc>
          <w:tcPr>
            <w:tcW w:w="3246" w:type="dxa"/>
            <w:tcBorders>
              <w:bottom w:val="single" w:color="000000" w:sz="8" w:space="0"/>
            </w:tcBorders>
          </w:tcPr>
          <w:p>
            <w:pPr>
              <w:pStyle w:val="10"/>
              <w:spacing w:line="291" w:lineRule="exact"/>
              <w:ind w:left="1092"/>
              <w:rPr>
                <w:rFonts w:hint="eastAsia" w:ascii="宋体" w:eastAsia="宋体"/>
                <w:b/>
                <w:sz w:val="24"/>
              </w:rPr>
            </w:pPr>
            <w:r>
              <w:rPr>
                <w:rFonts w:hint="eastAsia" w:ascii="宋体" w:eastAsia="宋体"/>
                <w:b/>
                <w:sz w:val="24"/>
              </w:rPr>
              <w:t>保修卡</w:t>
            </w:r>
            <w:r>
              <w:rPr>
                <w:b/>
                <w:sz w:val="24"/>
              </w:rPr>
              <w:t>/</w:t>
            </w:r>
            <w:r>
              <w:rPr>
                <w:rFonts w:hint="eastAsia" w:ascii="宋体" w:eastAsia="宋体"/>
                <w:b/>
                <w:sz w:val="24"/>
              </w:rPr>
              <w:t>合格证</w:t>
            </w:r>
          </w:p>
        </w:tc>
        <w:tc>
          <w:tcPr>
            <w:tcW w:w="1602" w:type="dxa"/>
            <w:tcBorders>
              <w:bottom w:val="single" w:color="000000" w:sz="8" w:space="0"/>
            </w:tcBorders>
          </w:tcPr>
          <w:p>
            <w:pPr>
              <w:pStyle w:val="10"/>
              <w:spacing w:line="291" w:lineRule="exact"/>
              <w:ind w:left="54"/>
              <w:rPr>
                <w:rFonts w:hint="eastAsia" w:ascii="宋体" w:eastAsia="宋体"/>
                <w:sz w:val="24"/>
              </w:rPr>
            </w:pPr>
            <w:r>
              <w:rPr>
                <w:sz w:val="24"/>
              </w:rPr>
              <w:t xml:space="preserve">1 </w:t>
            </w:r>
            <w:r>
              <w:rPr>
                <w:rFonts w:hint="eastAsia" w:ascii="宋体" w:eastAsia="宋体"/>
                <w:sz w:val="24"/>
              </w:rPr>
              <w:t>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3" w:hRule="atLeast"/>
        </w:trPr>
        <w:tc>
          <w:tcPr>
            <w:tcW w:w="477" w:type="dxa"/>
          </w:tcPr>
          <w:p>
            <w:pPr>
              <w:pStyle w:val="10"/>
              <w:spacing w:before="208" w:line="325" w:lineRule="exact"/>
              <w:ind w:right="49"/>
              <w:jc w:val="right"/>
              <w:rPr>
                <w:sz w:val="30"/>
              </w:rPr>
            </w:pPr>
            <w:r>
              <w:rPr>
                <w:sz w:val="30"/>
              </w:rPr>
              <w:t>2.2</w:t>
            </w:r>
          </w:p>
        </w:tc>
        <w:tc>
          <w:tcPr>
            <w:tcW w:w="3246" w:type="dxa"/>
            <w:tcBorders>
              <w:top w:val="single" w:color="000000" w:sz="8" w:space="0"/>
            </w:tcBorders>
          </w:tcPr>
          <w:p>
            <w:pPr>
              <w:pStyle w:val="10"/>
              <w:spacing w:before="188" w:line="345" w:lineRule="exact"/>
              <w:ind w:left="50"/>
              <w:rPr>
                <w:rFonts w:hint="eastAsia" w:ascii="黑体" w:eastAsia="黑体"/>
                <w:sz w:val="30"/>
              </w:rPr>
            </w:pPr>
            <w:bookmarkStart w:id="7" w:name="2.2接口说明"/>
            <w:bookmarkEnd w:id="7"/>
            <w:r>
              <w:rPr>
                <w:rFonts w:hint="eastAsia" w:ascii="黑体" w:eastAsia="黑体"/>
                <w:sz w:val="30"/>
              </w:rPr>
              <w:t>接口说明</w:t>
            </w:r>
          </w:p>
        </w:tc>
        <w:tc>
          <w:tcPr>
            <w:tcW w:w="1602" w:type="dxa"/>
            <w:tcBorders>
              <w:top w:val="single" w:color="000000" w:sz="8" w:space="0"/>
            </w:tcBorders>
          </w:tcPr>
          <w:p>
            <w:pPr>
              <w:pStyle w:val="10"/>
              <w:rPr>
                <w:sz w:val="24"/>
              </w:rPr>
            </w:pPr>
          </w:p>
        </w:tc>
      </w:tr>
    </w:tbl>
    <w:p>
      <w:pPr>
        <w:pStyle w:val="5"/>
        <w:rPr>
          <w:rFonts w:ascii="黑体"/>
          <w:sz w:val="12"/>
        </w:rPr>
      </w:pPr>
    </w:p>
    <w:p>
      <w:pPr>
        <w:pStyle w:val="5"/>
        <w:spacing w:before="74"/>
        <w:ind w:left="656"/>
      </w:pPr>
      <w:r>
        <w:pict>
          <v:shape id="_x0000_s1044" o:spid="_x0000_s1044" style="position:absolute;left:0pt;margin-left:106.1pt;margin-top:-67.75pt;height:15.85pt;width:193.65pt;mso-position-horizontal-relative:page;z-index:-15360;mso-width-relative:page;mso-height-relative:page;" fillcolor="#C0C0C0" filled="t" stroked="f" coordorigin="2122,-1355" coordsize="3873,317" path="m5995,-1355l4364,-1355,4359,-1355,2122,-1355,2122,-1038,4359,-1038,4364,-1038,5995,-1038,5995,-1355e">
            <v:path arrowok="t"/>
            <v:fill on="t" focussize="0,0"/>
            <v:stroke on="f"/>
            <v:imagedata o:title=""/>
            <o:lock v:ext="edit"/>
          </v:shape>
        </w:pict>
      </w:r>
      <w:r>
        <w:rPr>
          <w:spacing w:val="-1"/>
        </w:rPr>
        <w:t xml:space="preserve">宽电压电源输入 </w:t>
      </w:r>
      <w:r>
        <w:rPr>
          <w:rFonts w:ascii="Times New Roman" w:eastAsia="Times New Roman"/>
        </w:rPr>
        <w:t>12-24V</w:t>
      </w:r>
      <w:r>
        <w:rPr>
          <w:rFonts w:ascii="Times New Roman" w:eastAsia="Times New Roman"/>
          <w:spacing w:val="59"/>
        </w:rPr>
        <w:t xml:space="preserve"> </w:t>
      </w:r>
      <w:r>
        <w:t>均可。</w:t>
      </w:r>
      <w:r>
        <w:rPr>
          <w:rFonts w:ascii="Times New Roman" w:eastAsia="Times New Roman"/>
        </w:rPr>
        <w:t xml:space="preserve">485 </w:t>
      </w:r>
      <w:r>
        <w:t>信号线接线时注意</w:t>
      </w:r>
    </w:p>
    <w:p>
      <w:pPr>
        <w:pStyle w:val="5"/>
        <w:spacing w:before="19"/>
        <w:ind w:left="160"/>
      </w:pPr>
      <w:r>
        <w:rPr>
          <w:rFonts w:ascii="Times New Roman" w:eastAsia="Times New Roman"/>
        </w:rPr>
        <w:t xml:space="preserve">A/B </w:t>
      </w:r>
      <w:r>
        <w:t>两条线不能接反，总线上多台设备间地址不能冲突。</w:t>
      </w:r>
    </w:p>
    <w:p>
      <w:pPr>
        <w:pStyle w:val="5"/>
        <w:spacing w:line="30" w:lineRule="exact"/>
        <w:ind w:left="1249"/>
        <w:rPr>
          <w:sz w:val="3"/>
        </w:rPr>
      </w:pPr>
      <w:r>
        <w:rPr>
          <w:position w:val="0"/>
          <w:sz w:val="3"/>
        </w:rPr>
        <w:pict>
          <v:group id="_x0000_s1045" o:spid="_x0000_s1045" o:spt="203" style="height:1.45pt;width:223.7pt;" coordsize="4474,29">
            <o:lock v:ext="edit"/>
            <v:line id="_x0000_s1046" o:spid="_x0000_s1046" o:spt="20" style="position:absolute;left:0;top:14;height:0;width:4474;" stroked="t" coordsize="21600,21600">
              <v:path arrowok="t"/>
              <v:fill focussize="0,0"/>
              <v:stroke weight="1.44pt" color="#000000"/>
              <v:imagedata o:title=""/>
              <o:lock v:ext="edit"/>
            </v:line>
            <w10:wrap type="none"/>
            <w10:anchorlock/>
          </v:group>
        </w:pict>
      </w:r>
    </w:p>
    <w:p>
      <w:pPr>
        <w:pStyle w:val="5"/>
        <w:tabs>
          <w:tab w:val="left" w:pos="3219"/>
        </w:tabs>
        <w:ind w:left="2087"/>
      </w:pPr>
      <w:r>
        <w:t>线色</w:t>
      </w:r>
      <w:r>
        <w:tab/>
      </w:r>
      <w:r>
        <w:t>说明</w:t>
      </w:r>
    </w:p>
    <w:p>
      <w:pPr>
        <w:pStyle w:val="5"/>
        <w:tabs>
          <w:tab w:val="left" w:pos="2087"/>
          <w:tab w:val="left" w:pos="3219"/>
        </w:tabs>
        <w:spacing w:before="26" w:line="228" w:lineRule="auto"/>
        <w:ind w:left="2087" w:right="2012" w:hanging="716"/>
      </w:pPr>
      <w:r>
        <w:t>电源</w:t>
      </w:r>
      <w:r>
        <w:tab/>
      </w:r>
      <w:r>
        <w:t>棕色</w:t>
      </w:r>
      <w:r>
        <w:tab/>
      </w:r>
      <w:r>
        <w:t>电源正（</w:t>
      </w:r>
      <w:r>
        <w:rPr>
          <w:rFonts w:ascii="Times New Roman" w:eastAsia="Times New Roman"/>
        </w:rPr>
        <w:t>12-24V</w:t>
      </w:r>
      <w:r>
        <w:rPr>
          <w:rFonts w:ascii="Times New Roman" w:eastAsia="Times New Roman"/>
          <w:spacing w:val="-2"/>
        </w:rPr>
        <w:t xml:space="preserve"> </w:t>
      </w:r>
      <w:r>
        <w:rPr>
          <w:rFonts w:ascii="Times New Roman" w:eastAsia="Times New Roman"/>
          <w:spacing w:val="-7"/>
        </w:rPr>
        <w:t>DC</w:t>
      </w:r>
      <w:r>
        <w:rPr>
          <w:spacing w:val="-7"/>
        </w:rPr>
        <w:t xml:space="preserve">） </w:t>
      </w:r>
      <w:r>
        <w:t>黑色</w:t>
      </w:r>
      <w:r>
        <w:tab/>
      </w:r>
      <w:r>
        <w:t>电源负</w:t>
      </w:r>
    </w:p>
    <w:p>
      <w:pPr>
        <w:pStyle w:val="5"/>
        <w:tabs>
          <w:tab w:val="left" w:pos="2087"/>
          <w:tab w:val="left" w:pos="3219"/>
        </w:tabs>
        <w:spacing w:before="13"/>
        <w:ind w:left="1372"/>
        <w:rPr>
          <w:rFonts w:ascii="Times New Roman" w:eastAsia="Times New Roman"/>
        </w:rPr>
      </w:pPr>
      <w:r>
        <w:t>通信</w:t>
      </w:r>
      <w:r>
        <w:tab/>
      </w:r>
      <w:r>
        <w:t>黄</w:t>
      </w:r>
      <w:r>
        <w:rPr>
          <w:rFonts w:ascii="Times New Roman" w:eastAsia="Times New Roman"/>
        </w:rPr>
        <w:t>(</w:t>
      </w:r>
      <w:r>
        <w:t>灰</w:t>
      </w:r>
      <w:r>
        <w:rPr>
          <w:rFonts w:ascii="Times New Roman" w:eastAsia="Times New Roman"/>
        </w:rPr>
        <w:t>)</w:t>
      </w:r>
      <w:r>
        <w:t>色</w:t>
      </w:r>
      <w:r>
        <w:tab/>
      </w:r>
      <w:r>
        <w:rPr>
          <w:rFonts w:ascii="Times New Roman" w:eastAsia="Times New Roman"/>
          <w:position w:val="1"/>
        </w:rPr>
        <w:t>485-A</w:t>
      </w:r>
    </w:p>
    <w:p>
      <w:pPr>
        <w:pStyle w:val="5"/>
        <w:tabs>
          <w:tab w:val="left" w:pos="3219"/>
        </w:tabs>
        <w:spacing w:before="4"/>
        <w:ind w:left="2087"/>
        <w:rPr>
          <w:rFonts w:ascii="Times New Roman" w:eastAsia="Times New Roman"/>
        </w:rPr>
      </w:pPr>
      <w:r>
        <w:pict>
          <v:line id="_x0000_s1047" o:spid="_x0000_s1047" o:spt="20" style="position:absolute;left:0pt;margin-left:91.15pt;margin-top:18.85pt;height:0pt;width:223.7pt;mso-position-horizontal-relative:page;mso-wrap-distance-bottom:0pt;mso-wrap-distance-top:0pt;z-index:-1024;mso-width-relative:page;mso-height-relative:page;" stroked="t" coordsize="21600,21600">
            <v:path arrowok="t"/>
            <v:fill focussize="0,0"/>
            <v:stroke weight="1.44pt" color="#000000"/>
            <v:imagedata o:title=""/>
            <o:lock v:ext="edit"/>
            <w10:wrap type="topAndBottom"/>
          </v:line>
        </w:pict>
      </w:r>
      <w:r>
        <w:rPr>
          <w:position w:val="-2"/>
        </w:rPr>
        <w:t>蓝色</w:t>
      </w:r>
      <w:r>
        <w:rPr>
          <w:position w:val="-2"/>
        </w:rPr>
        <w:tab/>
      </w:r>
      <w:r>
        <w:rPr>
          <w:rFonts w:ascii="Times New Roman" w:eastAsia="Times New Roman"/>
        </w:rPr>
        <w:t>485-B</w:t>
      </w:r>
    </w:p>
    <w:p>
      <w:pPr>
        <w:pStyle w:val="5"/>
        <w:spacing w:line="283" w:lineRule="auto"/>
        <w:ind w:left="160" w:right="1141" w:firstLine="496"/>
      </w:pPr>
      <w:r>
        <w:t>注意事项：请注意不要接错线序，错误的接线会导致设备烧毁。</w:t>
      </w:r>
    </w:p>
    <w:p>
      <w:pPr>
        <w:pStyle w:val="5"/>
        <w:spacing w:before="1" w:line="283" w:lineRule="auto"/>
        <w:ind w:left="160" w:right="1021" w:firstLine="496"/>
      </w:pPr>
      <w:r>
        <w:t xml:space="preserve">出厂默认提供 </w:t>
      </w:r>
      <w:r>
        <w:rPr>
          <w:rFonts w:ascii="Times New Roman" w:eastAsia="Times New Roman"/>
        </w:rPr>
        <w:t xml:space="preserve">0.6 </w:t>
      </w:r>
      <w:r>
        <w:t>米长线材 ，客户可根据需要按需延长线材或者顺次接线。</w:t>
      </w:r>
    </w:p>
    <w:p>
      <w:pPr>
        <w:pStyle w:val="5"/>
        <w:spacing w:before="2" w:line="252" w:lineRule="auto"/>
        <w:ind w:left="160" w:right="1141" w:firstLine="496"/>
      </w:pPr>
      <w:r>
        <w:t>注意在某些出厂批次中可能提供的线序中没有黄色线， 此时灰色线等价替换黄色线作用。</w:t>
      </w:r>
    </w:p>
    <w:p>
      <w:pPr>
        <w:spacing w:after="0" w:line="252" w:lineRule="auto"/>
        <w:sectPr>
          <w:pgSz w:w="8400" w:h="11910"/>
          <w:pgMar w:top="1220" w:right="280" w:bottom="1180" w:left="560" w:header="916" w:footer="999" w:gutter="0"/>
        </w:sectPr>
      </w:pPr>
    </w:p>
    <w:p>
      <w:pPr>
        <w:pStyle w:val="3"/>
        <w:spacing w:before="159"/>
        <w:ind w:left="443" w:firstLine="0"/>
      </w:pPr>
      <w:r>
        <w:rPr>
          <w:rFonts w:ascii="Times New Roman" w:eastAsia="Times New Roman"/>
        </w:rPr>
        <w:t>2.3</w:t>
      </w:r>
      <w:bookmarkStart w:id="8" w:name="2.3产品尺寸与安装说明"/>
      <w:bookmarkEnd w:id="8"/>
      <w:r>
        <w:rPr>
          <w:rFonts w:ascii="Times New Roman" w:eastAsia="Times New Roman"/>
        </w:rPr>
        <w:t xml:space="preserve"> </w:t>
      </w:r>
      <w:r>
        <w:t>产品尺寸与安装说明</w:t>
      </w:r>
    </w:p>
    <w:p>
      <w:pPr>
        <w:pStyle w:val="5"/>
        <w:spacing w:before="2"/>
        <w:rPr>
          <w:rFonts w:ascii="黑体"/>
          <w:sz w:val="27"/>
        </w:rPr>
      </w:pPr>
      <w:r>
        <w:drawing>
          <wp:anchor distT="0" distB="0" distL="0" distR="0" simplePos="0" relativeHeight="1024" behindDoc="0" locked="0" layoutInCell="1" allowOverlap="1">
            <wp:simplePos x="0" y="0"/>
            <wp:positionH relativeFrom="page">
              <wp:posOffset>952500</wp:posOffset>
            </wp:positionH>
            <wp:positionV relativeFrom="paragraph">
              <wp:posOffset>245745</wp:posOffset>
            </wp:positionV>
            <wp:extent cx="4134485" cy="1706880"/>
            <wp:effectExtent l="0" t="0" r="0" b="0"/>
            <wp:wrapTopAndBottom/>
            <wp:docPr id="5"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jpeg"/>
                    <pic:cNvPicPr>
                      <a:picLocks noChangeAspect="1"/>
                    </pic:cNvPicPr>
                  </pic:nvPicPr>
                  <pic:blipFill>
                    <a:blip r:embed="rId18" cstate="print"/>
                    <a:stretch>
                      <a:fillRect/>
                    </a:stretch>
                  </pic:blipFill>
                  <pic:spPr>
                    <a:xfrm>
                      <a:off x="0" y="0"/>
                      <a:ext cx="4134611" cy="1706879"/>
                    </a:xfrm>
                    <a:prstGeom prst="rect">
                      <a:avLst/>
                    </a:prstGeom>
                  </pic:spPr>
                </pic:pic>
              </a:graphicData>
            </a:graphic>
          </wp:anchor>
        </w:drawing>
      </w:r>
    </w:p>
    <w:p>
      <w:pPr>
        <w:pStyle w:val="9"/>
        <w:numPr>
          <w:ilvl w:val="0"/>
          <w:numId w:val="2"/>
        </w:numPr>
        <w:tabs>
          <w:tab w:val="left" w:pos="1065"/>
        </w:tabs>
        <w:spacing w:before="65" w:after="0" w:line="240" w:lineRule="auto"/>
        <w:ind w:left="1064" w:right="0" w:hanging="621"/>
        <w:jc w:val="left"/>
        <w:rPr>
          <w:sz w:val="24"/>
        </w:rPr>
      </w:pPr>
      <w:r>
        <w:rPr>
          <w:spacing w:val="3"/>
          <w:sz w:val="24"/>
        </w:rPr>
        <w:t>确保安装支架与地面保持平行；</w:t>
      </w:r>
    </w:p>
    <w:p>
      <w:pPr>
        <w:pStyle w:val="9"/>
        <w:numPr>
          <w:ilvl w:val="0"/>
          <w:numId w:val="2"/>
        </w:numPr>
        <w:tabs>
          <w:tab w:val="left" w:pos="1065"/>
        </w:tabs>
        <w:spacing w:before="55" w:after="0" w:line="283" w:lineRule="auto"/>
        <w:ind w:left="443" w:right="766" w:firstLine="0"/>
        <w:jc w:val="left"/>
        <w:rPr>
          <w:sz w:val="24"/>
        </w:rPr>
      </w:pPr>
      <w:r>
        <w:rPr>
          <w:spacing w:val="-4"/>
          <w:sz w:val="24"/>
        </w:rPr>
        <w:t xml:space="preserve">使用 </w:t>
      </w:r>
      <w:r>
        <w:rPr>
          <w:rFonts w:ascii="Times New Roman" w:eastAsia="Times New Roman"/>
          <w:sz w:val="24"/>
        </w:rPr>
        <w:t>M6</w:t>
      </w:r>
      <w:r>
        <w:rPr>
          <w:rFonts w:ascii="Times New Roman" w:eastAsia="Times New Roman"/>
          <w:spacing w:val="13"/>
          <w:sz w:val="24"/>
        </w:rPr>
        <w:t xml:space="preserve"> </w:t>
      </w:r>
      <w:r>
        <w:rPr>
          <w:sz w:val="24"/>
        </w:rPr>
        <w:t xml:space="preserve">螺丝螺母，透过传感器上的 </w:t>
      </w:r>
      <w:r>
        <w:rPr>
          <w:rFonts w:ascii="Times New Roman" w:eastAsia="Times New Roman"/>
          <w:sz w:val="24"/>
        </w:rPr>
        <w:t>2</w:t>
      </w:r>
      <w:r>
        <w:rPr>
          <w:rFonts w:ascii="Times New Roman" w:eastAsia="Times New Roman"/>
          <w:spacing w:val="40"/>
          <w:sz w:val="24"/>
        </w:rPr>
        <w:t xml:space="preserve"> </w:t>
      </w:r>
      <w:r>
        <w:rPr>
          <w:spacing w:val="3"/>
          <w:sz w:val="24"/>
        </w:rPr>
        <w:t>个安装孔，将</w:t>
      </w:r>
      <w:r>
        <w:rPr>
          <w:spacing w:val="5"/>
          <w:sz w:val="24"/>
        </w:rPr>
        <w:t>传感器固定在横臂上；</w:t>
      </w:r>
    </w:p>
    <w:p>
      <w:pPr>
        <w:pStyle w:val="9"/>
        <w:numPr>
          <w:ilvl w:val="0"/>
          <w:numId w:val="2"/>
        </w:numPr>
        <w:tabs>
          <w:tab w:val="left" w:pos="1065"/>
        </w:tabs>
        <w:spacing w:before="2" w:after="0" w:line="240" w:lineRule="auto"/>
        <w:ind w:left="1064" w:right="0" w:hanging="621"/>
        <w:jc w:val="left"/>
        <w:rPr>
          <w:sz w:val="24"/>
        </w:rPr>
      </w:pPr>
      <w:r>
        <w:rPr>
          <w:spacing w:val="3"/>
          <w:sz w:val="24"/>
        </w:rPr>
        <w:t>安装过程中请避免拆卸传感器。</w:t>
      </w:r>
    </w:p>
    <w:p>
      <w:pPr>
        <w:pStyle w:val="9"/>
        <w:numPr>
          <w:ilvl w:val="0"/>
          <w:numId w:val="2"/>
        </w:numPr>
        <w:tabs>
          <w:tab w:val="left" w:pos="1113"/>
        </w:tabs>
        <w:spacing w:before="55" w:after="0" w:line="285" w:lineRule="auto"/>
        <w:ind w:left="443" w:right="774" w:firstLine="0"/>
        <w:jc w:val="left"/>
        <w:rPr>
          <w:sz w:val="24"/>
        </w:rPr>
      </w:pPr>
      <w:r>
        <w:rPr>
          <w:sz w:val="24"/>
        </w:rPr>
        <w:t>）</w:t>
      </w:r>
      <w:r>
        <w:rPr>
          <w:spacing w:val="2"/>
          <w:sz w:val="24"/>
        </w:rPr>
        <w:t xml:space="preserve"> 使用时请拧下传感器上方的保护盖， 为了保护传</w:t>
      </w:r>
      <w:r>
        <w:rPr>
          <w:sz w:val="24"/>
        </w:rPr>
        <w:t>感器，在不使用或者运输时应该拧紧传感器上方的保护盖。</w:t>
      </w:r>
    </w:p>
    <w:p>
      <w:pPr>
        <w:pStyle w:val="5"/>
      </w:pPr>
    </w:p>
    <w:p>
      <w:pPr>
        <w:pStyle w:val="5"/>
        <w:spacing w:before="6"/>
        <w:rPr>
          <w:sz w:val="21"/>
        </w:rPr>
      </w:pPr>
    </w:p>
    <w:p>
      <w:pPr>
        <w:pStyle w:val="2"/>
        <w:ind w:left="443"/>
      </w:pPr>
      <w:bookmarkStart w:id="9" w:name="第3章 配置软件安装及使用"/>
      <w:bookmarkEnd w:id="9"/>
      <w:r>
        <w:t>第</w:t>
      </w:r>
      <w:r>
        <w:rPr>
          <w:rFonts w:ascii="Times New Roman" w:eastAsia="Times New Roman"/>
        </w:rPr>
        <w:t>3</w:t>
      </w:r>
      <w:r>
        <w:t>章 配置软件安装及使用</w:t>
      </w:r>
    </w:p>
    <w:p>
      <w:pPr>
        <w:pStyle w:val="5"/>
        <w:spacing w:before="197" w:line="252" w:lineRule="auto"/>
        <w:ind w:left="443" w:right="442" w:firstLine="496"/>
      </w:pPr>
      <w:r>
        <w:t>我司提供配套的</w:t>
      </w:r>
      <w:r>
        <w:rPr>
          <w:rFonts w:ascii="Times New Roman" w:hAnsi="Times New Roman" w:eastAsia="Times New Roman"/>
        </w:rPr>
        <w:t>“</w:t>
      </w:r>
      <w:r>
        <w:t>传感器监控软件</w:t>
      </w:r>
      <w:r>
        <w:rPr>
          <w:rFonts w:ascii="Times New Roman" w:hAnsi="Times New Roman" w:eastAsia="Times New Roman"/>
        </w:rPr>
        <w:t>”</w:t>
      </w:r>
      <w:r>
        <w:t xml:space="preserve">，可以方便的使用电脑读取传感器的参数，同时灵活的修改传感器的设备 </w:t>
      </w:r>
      <w:r>
        <w:rPr>
          <w:rFonts w:ascii="Times New Roman" w:hAnsi="Times New Roman" w:eastAsia="Times New Roman"/>
        </w:rPr>
        <w:t xml:space="preserve">ID </w:t>
      </w:r>
      <w:r>
        <w:t>和地址。</w:t>
      </w:r>
    </w:p>
    <w:p>
      <w:pPr>
        <w:pStyle w:val="3"/>
        <w:numPr>
          <w:ilvl w:val="1"/>
          <w:numId w:val="3"/>
        </w:numPr>
        <w:tabs>
          <w:tab w:val="left" w:pos="921"/>
        </w:tabs>
        <w:spacing w:before="172" w:after="0" w:line="240" w:lineRule="auto"/>
        <w:ind w:left="920" w:right="0" w:hanging="477"/>
        <w:jc w:val="left"/>
      </w:pPr>
      <w:bookmarkStart w:id="10" w:name="3.1传感器接入电脑"/>
      <w:bookmarkEnd w:id="10"/>
      <w:bookmarkStart w:id="11" w:name="3.1传感器接入电脑"/>
      <w:bookmarkEnd w:id="11"/>
      <w:r>
        <w:rPr>
          <w:spacing w:val="3"/>
        </w:rPr>
        <w:t>传感器接入电脑</w:t>
      </w:r>
    </w:p>
    <w:p>
      <w:pPr>
        <w:pStyle w:val="5"/>
        <w:spacing w:before="209"/>
        <w:ind w:left="940"/>
      </w:pPr>
      <w:r>
        <w:t xml:space="preserve">将传感器通过 </w:t>
      </w:r>
      <w:r>
        <w:rPr>
          <w:rFonts w:ascii="Times New Roman" w:eastAsia="Times New Roman"/>
        </w:rPr>
        <w:t xml:space="preserve">USB </w:t>
      </w:r>
      <w:r>
        <w:t xml:space="preserve">转 </w:t>
      </w:r>
      <w:r>
        <w:rPr>
          <w:rFonts w:ascii="Times New Roman" w:eastAsia="Times New Roman"/>
        </w:rPr>
        <w:t xml:space="preserve">485 </w:t>
      </w:r>
      <w:r>
        <w:t>正确的连接电脑并提供供电</w:t>
      </w:r>
    </w:p>
    <w:p>
      <w:pPr>
        <w:spacing w:after="0"/>
        <w:sectPr>
          <w:pgSz w:w="8400" w:h="11910"/>
          <w:pgMar w:top="1260" w:right="280" w:bottom="1180" w:left="560" w:header="852" w:footer="994" w:gutter="0"/>
        </w:sectPr>
      </w:pPr>
    </w:p>
    <w:p>
      <w:pPr>
        <w:pStyle w:val="5"/>
        <w:spacing w:before="33"/>
        <w:ind w:left="160"/>
      </w:pPr>
      <w:r>
        <w:t xml:space="preserve">后，可以在电脑中看到正确的 </w:t>
      </w:r>
      <w:r>
        <w:rPr>
          <w:rFonts w:ascii="Times New Roman" w:hAnsi="Times New Roman" w:eastAsia="Times New Roman"/>
        </w:rPr>
        <w:t xml:space="preserve">COM </w:t>
      </w:r>
      <w:r>
        <w:t>口（</w:t>
      </w:r>
      <w:r>
        <w:rPr>
          <w:rFonts w:ascii="Times New Roman" w:hAnsi="Times New Roman" w:eastAsia="Times New Roman"/>
        </w:rPr>
        <w:t>“</w:t>
      </w:r>
      <w:r>
        <w:t>我的电脑</w:t>
      </w:r>
      <w:r>
        <w:rPr>
          <w:rFonts w:ascii="Times New Roman" w:hAnsi="Times New Roman" w:eastAsia="Times New Roman"/>
        </w:rPr>
        <w:t>—</w:t>
      </w:r>
      <w:r>
        <w:t>属性</w:t>
      </w:r>
    </w:p>
    <w:p>
      <w:pPr>
        <w:pStyle w:val="5"/>
        <w:spacing w:before="16"/>
        <w:ind w:left="160"/>
      </w:pPr>
      <w:r>
        <w:rPr>
          <w:rFonts w:ascii="Times New Roman" w:hAnsi="Times New Roman" w:eastAsia="Times New Roman"/>
          <w:spacing w:val="4"/>
        </w:rPr>
        <w:t>—</w:t>
      </w:r>
      <w:r>
        <w:rPr>
          <w:spacing w:val="7"/>
        </w:rPr>
        <w:t>设备管理器</w:t>
      </w:r>
      <w:r>
        <w:rPr>
          <w:rFonts w:ascii="Times New Roman" w:hAnsi="Times New Roman" w:eastAsia="Times New Roman"/>
          <w:spacing w:val="7"/>
        </w:rPr>
        <w:t>—</w:t>
      </w:r>
      <w:r>
        <w:rPr>
          <w:spacing w:val="7"/>
        </w:rPr>
        <w:t>端口</w:t>
      </w:r>
      <w:r>
        <w:rPr>
          <w:rFonts w:ascii="Times New Roman" w:hAnsi="Times New Roman" w:eastAsia="Times New Roman"/>
          <w:spacing w:val="6"/>
        </w:rPr>
        <w:t>”</w:t>
      </w:r>
      <w:r>
        <w:rPr>
          <w:spacing w:val="-8"/>
        </w:rPr>
        <w:t xml:space="preserve">里面查看 </w:t>
      </w:r>
      <w:r>
        <w:rPr>
          <w:rFonts w:ascii="Times New Roman" w:hAnsi="Times New Roman" w:eastAsia="Times New Roman"/>
        </w:rPr>
        <w:t xml:space="preserve">COM </w:t>
      </w:r>
      <w:r>
        <w:rPr>
          <w:spacing w:val="9"/>
        </w:rPr>
        <w:t>端口</w:t>
      </w:r>
      <w:r>
        <w:rPr>
          <w:spacing w:val="-118"/>
        </w:rPr>
        <w:t>）</w:t>
      </w:r>
      <w:r>
        <w:t>。</w:t>
      </w:r>
    </w:p>
    <w:p>
      <w:pPr>
        <w:pStyle w:val="5"/>
        <w:spacing w:before="1"/>
        <w:rPr>
          <w:sz w:val="8"/>
        </w:rPr>
      </w:pPr>
      <w:r>
        <w:drawing>
          <wp:anchor distT="0" distB="0" distL="0" distR="0" simplePos="0" relativeHeight="1024" behindDoc="0" locked="0" layoutInCell="1" allowOverlap="1">
            <wp:simplePos x="0" y="0"/>
            <wp:positionH relativeFrom="page">
              <wp:posOffset>981075</wp:posOffset>
            </wp:positionH>
            <wp:positionV relativeFrom="paragraph">
              <wp:posOffset>90805</wp:posOffset>
            </wp:positionV>
            <wp:extent cx="3363595" cy="2091055"/>
            <wp:effectExtent l="0" t="0" r="0" b="0"/>
            <wp:wrapTopAndBottom/>
            <wp:docPr id="7"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jpeg"/>
                    <pic:cNvPicPr>
                      <a:picLocks noChangeAspect="1"/>
                    </pic:cNvPicPr>
                  </pic:nvPicPr>
                  <pic:blipFill>
                    <a:blip r:embed="rId19" cstate="print"/>
                    <a:stretch>
                      <a:fillRect/>
                    </a:stretch>
                  </pic:blipFill>
                  <pic:spPr>
                    <a:xfrm>
                      <a:off x="0" y="0"/>
                      <a:ext cx="3363468" cy="2090927"/>
                    </a:xfrm>
                    <a:prstGeom prst="rect">
                      <a:avLst/>
                    </a:prstGeom>
                  </pic:spPr>
                </pic:pic>
              </a:graphicData>
            </a:graphic>
          </wp:anchor>
        </w:drawing>
      </w:r>
    </w:p>
    <w:p>
      <w:pPr>
        <w:pStyle w:val="5"/>
        <w:spacing w:before="123" w:line="252" w:lineRule="auto"/>
        <w:ind w:left="160" w:right="903" w:firstLine="496"/>
        <w:jc w:val="both"/>
      </w:pPr>
      <w:r>
        <w:t xml:space="preserve">如上图所示，此时您的串口号为 </w:t>
      </w:r>
      <w:r>
        <w:rPr>
          <w:rFonts w:ascii="Times New Roman" w:eastAsia="Times New Roman"/>
        </w:rPr>
        <w:t>COM10</w:t>
      </w:r>
      <w:r>
        <w:t>，请记住这个串口，需要在传感器监控软件中填入这个串口号。</w:t>
      </w:r>
    </w:p>
    <w:p>
      <w:pPr>
        <w:pStyle w:val="5"/>
        <w:spacing w:before="12" w:line="283" w:lineRule="auto"/>
        <w:ind w:left="160" w:right="918" w:firstLine="496"/>
        <w:jc w:val="both"/>
      </w:pPr>
      <w:r>
        <w:t xml:space="preserve">如果在设备管理器中没有发现 </w:t>
      </w:r>
      <w:r>
        <w:rPr>
          <w:rFonts w:ascii="Times New Roman" w:eastAsia="Times New Roman"/>
        </w:rPr>
        <w:t xml:space="preserve">COM </w:t>
      </w:r>
      <w:r>
        <w:t xml:space="preserve">口，则意味您没有插入 </w:t>
      </w:r>
      <w:r>
        <w:rPr>
          <w:rFonts w:ascii="Times New Roman" w:eastAsia="Times New Roman"/>
        </w:rPr>
        <w:t xml:space="preserve">USB </w:t>
      </w:r>
      <w:r>
        <w:t xml:space="preserve">转 </w:t>
      </w:r>
      <w:r>
        <w:rPr>
          <w:rFonts w:ascii="Times New Roman" w:eastAsia="Times New Roman"/>
        </w:rPr>
        <w:t xml:space="preserve">485 </w:t>
      </w:r>
      <w:r>
        <w:t>或者没有正确安装驱动，请联系技术人员取得帮助。</w:t>
      </w:r>
    </w:p>
    <w:p>
      <w:pPr>
        <w:pStyle w:val="3"/>
        <w:numPr>
          <w:ilvl w:val="1"/>
          <w:numId w:val="3"/>
        </w:numPr>
        <w:tabs>
          <w:tab w:val="left" w:pos="638"/>
        </w:tabs>
        <w:spacing w:before="164" w:after="0" w:line="240" w:lineRule="auto"/>
        <w:ind w:left="637" w:right="0" w:hanging="477"/>
        <w:jc w:val="left"/>
      </w:pPr>
      <w:bookmarkStart w:id="12" w:name="3.2传感器监控软件的使用"/>
      <w:bookmarkEnd w:id="12"/>
      <w:bookmarkStart w:id="13" w:name="3.2传感器监控软件的使用"/>
      <w:bookmarkEnd w:id="13"/>
      <w:r>
        <w:rPr>
          <w:spacing w:val="3"/>
        </w:rPr>
        <w:t>传感器监控软件的使用</w:t>
      </w:r>
    </w:p>
    <w:p>
      <w:pPr>
        <w:pStyle w:val="5"/>
        <w:spacing w:before="206" w:line="252" w:lineRule="auto"/>
        <w:ind w:left="160" w:right="919" w:firstLine="496"/>
        <w:jc w:val="both"/>
      </w:pPr>
      <w:r>
        <w:t xml:space="preserve">配置界面如图所示，首先根据 </w:t>
      </w:r>
      <w:r>
        <w:rPr>
          <w:rFonts w:ascii="Times New Roman" w:eastAsia="Times New Roman"/>
        </w:rPr>
        <w:t xml:space="preserve">3.1 </w:t>
      </w:r>
      <w:r>
        <w:t xml:space="preserve">章节的方法获取到串口号并选择正确的串口，然后单击自动获取当前波特率和地址即可自动探测到当前 </w:t>
      </w:r>
      <w:r>
        <w:rPr>
          <w:rFonts w:ascii="Times New Roman" w:eastAsia="Times New Roman"/>
        </w:rPr>
        <w:t xml:space="preserve">485 </w:t>
      </w:r>
      <w:r>
        <w:t>总线上的所有设备和波特率。请</w:t>
      </w:r>
    </w:p>
    <w:p>
      <w:pPr>
        <w:pStyle w:val="5"/>
        <w:spacing w:before="1" w:line="254" w:lineRule="auto"/>
        <w:ind w:left="160" w:right="1099"/>
      </w:pPr>
      <w:r>
        <w:t xml:space="preserve">注意，使用软件自动获取时需要保证 </w:t>
      </w:r>
      <w:r>
        <w:rPr>
          <w:rFonts w:ascii="Times New Roman" w:eastAsia="Times New Roman"/>
        </w:rPr>
        <w:t xml:space="preserve">485 </w:t>
      </w:r>
      <w:r>
        <w:t>总线上只有一个传感器。</w:t>
      </w:r>
    </w:p>
    <w:p>
      <w:pPr>
        <w:spacing w:after="0" w:line="254" w:lineRule="auto"/>
        <w:sectPr>
          <w:pgSz w:w="8400" w:h="11910"/>
          <w:pgMar w:top="1220" w:right="280" w:bottom="1180" w:left="560" w:header="916" w:footer="999" w:gutter="0"/>
        </w:sectPr>
      </w:pPr>
    </w:p>
    <w:p>
      <w:pPr>
        <w:pStyle w:val="5"/>
        <w:spacing w:before="9"/>
        <w:rPr>
          <w:sz w:val="3"/>
        </w:rPr>
      </w:pPr>
    </w:p>
    <w:p>
      <w:pPr>
        <w:pStyle w:val="5"/>
        <w:ind w:left="1192"/>
        <w:rPr>
          <w:sz w:val="20"/>
        </w:rPr>
      </w:pPr>
      <w:r>
        <w:rPr>
          <w:sz w:val="20"/>
        </w:rPr>
        <w:drawing>
          <wp:inline distT="0" distB="0" distL="0" distR="0">
            <wp:extent cx="3451225" cy="2644775"/>
            <wp:effectExtent l="0" t="0" r="0" b="0"/>
            <wp:docPr id="9"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jpeg"/>
                    <pic:cNvPicPr>
                      <a:picLocks noChangeAspect="1"/>
                    </pic:cNvPicPr>
                  </pic:nvPicPr>
                  <pic:blipFill>
                    <a:blip r:embed="rId20" cstate="print"/>
                    <a:stretch>
                      <a:fillRect/>
                    </a:stretch>
                  </pic:blipFill>
                  <pic:spPr>
                    <a:xfrm>
                      <a:off x="0" y="0"/>
                      <a:ext cx="3451330" cy="2644902"/>
                    </a:xfrm>
                    <a:prstGeom prst="rect">
                      <a:avLst/>
                    </a:prstGeom>
                  </pic:spPr>
                </pic:pic>
              </a:graphicData>
            </a:graphic>
          </wp:inline>
        </w:drawing>
      </w:r>
    </w:p>
    <w:p>
      <w:pPr>
        <w:pStyle w:val="5"/>
        <w:spacing w:before="112" w:line="254" w:lineRule="auto"/>
        <w:ind w:left="940" w:right="742"/>
      </w:pPr>
      <w:r>
        <w:rPr>
          <w:spacing w:val="3"/>
        </w:rPr>
        <w:t>然后单击连接设备后即可实时获取传感器数据信息。 如果您的设备是气体浓度传感器，则请在传感器类型处</w:t>
      </w:r>
    </w:p>
    <w:p>
      <w:pPr>
        <w:pStyle w:val="5"/>
        <w:spacing w:before="3" w:line="252" w:lineRule="auto"/>
        <w:ind w:left="443" w:right="800"/>
      </w:pPr>
      <w:r>
        <w:rPr>
          <w:spacing w:val="-10"/>
        </w:rPr>
        <w:t xml:space="preserve">选择“气体浓度传感器”，甲醛传感器选择“甲醛变送器”， </w:t>
      </w:r>
      <w:r>
        <w:t>模拟量变送器选择“模拟量变送模块”，大气压传感器选择</w:t>
      </w:r>
    </w:p>
    <w:p>
      <w:pPr>
        <w:pStyle w:val="5"/>
        <w:spacing w:line="252" w:lineRule="auto"/>
        <w:ind w:left="443" w:right="663"/>
      </w:pPr>
      <w:r>
        <w:rPr>
          <w:spacing w:val="1"/>
        </w:rPr>
        <w:t xml:space="preserve">“大气压力传感器”，光照度传感器选择“光照度 </w:t>
      </w:r>
      <w:r>
        <w:rPr>
          <w:rFonts w:ascii="Times New Roman" w:hAnsi="Times New Roman" w:eastAsia="Times New Roman"/>
          <w:spacing w:val="2"/>
        </w:rPr>
        <w:t>2</w:t>
      </w:r>
      <w:r>
        <w:rPr>
          <w:rFonts w:ascii="Times New Roman" w:hAnsi="Times New Roman" w:eastAsia="Times New Roman"/>
          <w:spacing w:val="4"/>
        </w:rPr>
        <w:t>0</w:t>
      </w:r>
      <w:r>
        <w:rPr>
          <w:rFonts w:ascii="Times New Roman" w:hAnsi="Times New Roman" w:eastAsia="Times New Roman"/>
          <w:spacing w:val="11"/>
        </w:rPr>
        <w:t>W</w:t>
      </w:r>
      <w:r>
        <w:rPr>
          <w:spacing w:val="-75"/>
        </w:rPr>
        <w:t>”，氧</w:t>
      </w:r>
      <w:r>
        <w:rPr>
          <w:spacing w:val="-11"/>
        </w:rPr>
        <w:t>气传感器选择“氧气变送器”，其他的传感器均选择默认的</w:t>
      </w:r>
    </w:p>
    <w:p>
      <w:pPr>
        <w:pStyle w:val="5"/>
        <w:ind w:left="443"/>
      </w:pPr>
      <w:r>
        <w:t>“无其他传感器”。</w:t>
      </w:r>
    </w:p>
    <w:p>
      <w:pPr>
        <w:pStyle w:val="3"/>
        <w:numPr>
          <w:ilvl w:val="1"/>
          <w:numId w:val="3"/>
        </w:numPr>
        <w:tabs>
          <w:tab w:val="left" w:pos="921"/>
        </w:tabs>
        <w:spacing w:before="184" w:after="0" w:line="240" w:lineRule="auto"/>
        <w:ind w:left="920" w:right="0" w:hanging="477"/>
        <w:jc w:val="left"/>
        <w:rPr>
          <w:rFonts w:ascii="Times New Roman" w:eastAsia="Times New Roman"/>
        </w:rPr>
      </w:pPr>
      <w:bookmarkStart w:id="14" w:name="3.3修改波特率和设备 ID"/>
      <w:bookmarkEnd w:id="14"/>
      <w:bookmarkStart w:id="15" w:name="3.3修改波特率和设备 ID"/>
      <w:bookmarkEnd w:id="15"/>
      <w:r>
        <w:rPr>
          <w:spacing w:val="-4"/>
        </w:rPr>
        <w:t xml:space="preserve">修改波特率和设备 </w:t>
      </w:r>
      <w:r>
        <w:rPr>
          <w:rFonts w:ascii="Times New Roman" w:eastAsia="Times New Roman"/>
        </w:rPr>
        <w:t>ID</w:t>
      </w:r>
    </w:p>
    <w:p>
      <w:pPr>
        <w:pStyle w:val="5"/>
        <w:spacing w:before="209" w:line="252" w:lineRule="auto"/>
        <w:ind w:left="443" w:right="625" w:firstLine="496"/>
        <w:jc w:val="both"/>
      </w:pPr>
      <w:r>
        <w:t>在断开设备的情况下点击通信设置中的设备波特率和设置地址即可完成相关的设置，请注意设置过后请重启设备， 然后</w:t>
      </w:r>
      <w:r>
        <w:rPr>
          <w:rFonts w:ascii="Times New Roman" w:hAnsi="Times New Roman" w:eastAsia="Times New Roman"/>
        </w:rPr>
        <w:t>“</w:t>
      </w:r>
      <w:r>
        <w:t>自动获取当前的波特率和地址</w:t>
      </w:r>
      <w:r>
        <w:rPr>
          <w:rFonts w:ascii="Times New Roman" w:hAnsi="Times New Roman" w:eastAsia="Times New Roman"/>
        </w:rPr>
        <w:t>”</w:t>
      </w:r>
      <w:r>
        <w:t>后可以发现地址和波特率已经改成您需要的地址和波特率。</w:t>
      </w:r>
    </w:p>
    <w:p>
      <w:pPr>
        <w:pStyle w:val="5"/>
        <w:spacing w:line="252" w:lineRule="auto"/>
        <w:ind w:left="443" w:right="634" w:firstLine="496"/>
        <w:jc w:val="both"/>
      </w:pPr>
      <w:r>
        <w:t xml:space="preserve">如果您需要使用 </w:t>
      </w:r>
      <w:r>
        <w:rPr>
          <w:rFonts w:ascii="Times New Roman" w:hAnsi="Times New Roman" w:eastAsia="Times New Roman"/>
        </w:rPr>
        <w:t xml:space="preserve">modbus </w:t>
      </w:r>
      <w:r>
        <w:t xml:space="preserve">指令修改波特率和地址，您可以参见附录“如何使用 </w:t>
      </w:r>
      <w:r>
        <w:rPr>
          <w:rFonts w:ascii="Times New Roman" w:hAnsi="Times New Roman" w:eastAsia="Times New Roman"/>
        </w:rPr>
        <w:t xml:space="preserve">modbus </w:t>
      </w:r>
      <w:r>
        <w:t>指令修改波特率和地址”。</w:t>
      </w:r>
    </w:p>
    <w:p>
      <w:pPr>
        <w:spacing w:after="0" w:line="252" w:lineRule="auto"/>
        <w:jc w:val="both"/>
        <w:sectPr>
          <w:pgSz w:w="8400" w:h="11910"/>
          <w:pgMar w:top="1260" w:right="280" w:bottom="1180" w:left="560" w:header="852" w:footer="994" w:gutter="0"/>
        </w:sectPr>
      </w:pPr>
    </w:p>
    <w:p>
      <w:pPr>
        <w:pStyle w:val="2"/>
        <w:spacing w:before="143"/>
      </w:pPr>
      <w:bookmarkStart w:id="16" w:name="第4章 通信协议"/>
      <w:bookmarkEnd w:id="16"/>
      <w:r>
        <w:t>第</w:t>
      </w:r>
      <w:r>
        <w:rPr>
          <w:rFonts w:ascii="Times New Roman" w:eastAsia="Times New Roman"/>
        </w:rPr>
        <w:t>4</w:t>
      </w:r>
      <w:r>
        <w:t>章 通信协议</w:t>
      </w:r>
    </w:p>
    <w:p>
      <w:pPr>
        <w:pStyle w:val="5"/>
        <w:spacing w:before="8"/>
        <w:rPr>
          <w:rFonts w:ascii="黑体"/>
          <w:sz w:val="28"/>
        </w:rPr>
      </w:pPr>
    </w:p>
    <w:p>
      <w:pPr>
        <w:pStyle w:val="3"/>
        <w:numPr>
          <w:ilvl w:val="1"/>
          <w:numId w:val="4"/>
        </w:numPr>
        <w:tabs>
          <w:tab w:val="left" w:pos="638"/>
        </w:tabs>
        <w:spacing w:before="0" w:after="0" w:line="240" w:lineRule="auto"/>
        <w:ind w:left="637" w:right="0" w:hanging="477"/>
        <w:jc w:val="left"/>
      </w:pPr>
      <w:bookmarkStart w:id="17" w:name="4.1通讯基本参数"/>
      <w:bookmarkEnd w:id="17"/>
      <w:bookmarkStart w:id="18" w:name="4.1通讯基本参数"/>
      <w:bookmarkEnd w:id="18"/>
      <w:r>
        <w:rPr>
          <w:spacing w:val="3"/>
        </w:rPr>
        <w:t>通讯基本参数</w:t>
      </w:r>
    </w:p>
    <w:p>
      <w:pPr>
        <w:pStyle w:val="5"/>
        <w:spacing w:before="1"/>
        <w:rPr>
          <w:rFonts w:ascii="黑体"/>
          <w:sz w:val="12"/>
        </w:rPr>
      </w:pPr>
      <w:r>
        <w:pict>
          <v:line id="_x0000_s1048" o:spid="_x0000_s1048" o:spt="20" style="position:absolute;left:0pt;margin-left:36.3pt;margin-top:9.9pt;height:0pt;width:333.2pt;mso-position-horizontal-relative:page;mso-wrap-distance-bottom:0pt;mso-wrap-distance-top:0pt;z-index:-1024;mso-width-relative:page;mso-height-relative:page;" stroked="t" coordsize="21600,21600">
            <v:path arrowok="t"/>
            <v:fill focussize="0,0"/>
            <v:stroke weight="0.48pt" color="#000000"/>
            <v:imagedata o:title=""/>
            <o:lock v:ext="edit"/>
            <w10:wrap type="topAndBottom"/>
          </v:line>
        </w:pict>
      </w:r>
    </w:p>
    <w:p>
      <w:pPr>
        <w:pStyle w:val="4"/>
        <w:tabs>
          <w:tab w:val="left" w:pos="1559"/>
        </w:tabs>
        <w:spacing w:after="20"/>
        <w:ind w:right="4967"/>
        <w:jc w:val="center"/>
      </w:pPr>
      <w:r>
        <w:t>参数</w:t>
      </w:r>
      <w:r>
        <w:tab/>
      </w:r>
      <w:r>
        <w:t>内容</w:t>
      </w:r>
    </w:p>
    <w:p>
      <w:pPr>
        <w:pStyle w:val="5"/>
        <w:ind w:left="165"/>
        <w:rPr>
          <w:sz w:val="20"/>
        </w:rPr>
      </w:pPr>
      <w:r>
        <w:rPr>
          <w:sz w:val="20"/>
        </w:rPr>
        <w:pict>
          <v:shape id="_x0000_s1049" o:spid="_x0000_s1049" o:spt="202" type="#_x0000_t202" style="height:15.8pt;width:333.45pt;" fillcolor="#BDBDBD" filled="t" stroked="f" coordsize="21600,21600">
            <v:path/>
            <v:fill on="t" focussize="0,0"/>
            <v:stroke on="f" joinstyle="miter"/>
            <v:imagedata o:title=""/>
            <o:lock v:ext="edit"/>
            <v:textbox inset="0mm,0mm,0mm,0mm">
              <w:txbxContent>
                <w:p>
                  <w:pPr>
                    <w:tabs>
                      <w:tab w:val="left" w:pos="1670"/>
                    </w:tabs>
                    <w:spacing w:before="0" w:line="301" w:lineRule="exact"/>
                    <w:ind w:left="110" w:right="0" w:firstLine="0"/>
                    <w:jc w:val="left"/>
                    <w:rPr>
                      <w:sz w:val="24"/>
                    </w:rPr>
                  </w:pPr>
                  <w:r>
                    <w:rPr>
                      <w:b/>
                      <w:sz w:val="24"/>
                    </w:rPr>
                    <w:t>编码</w:t>
                  </w:r>
                  <w:r>
                    <w:rPr>
                      <w:b/>
                      <w:sz w:val="24"/>
                    </w:rPr>
                    <w:tab/>
                  </w:r>
                  <w:r>
                    <w:rPr>
                      <w:rFonts w:ascii="Times New Roman" w:eastAsia="Times New Roman"/>
                      <w:sz w:val="24"/>
                    </w:rPr>
                    <w:t xml:space="preserve">8 </w:t>
                  </w:r>
                  <w:r>
                    <w:rPr>
                      <w:sz w:val="24"/>
                    </w:rPr>
                    <w:t>位二进制</w:t>
                  </w:r>
                </w:p>
              </w:txbxContent>
            </v:textbox>
            <w10:wrap type="none"/>
            <w10:anchorlock/>
          </v:shape>
        </w:pict>
      </w:r>
    </w:p>
    <w:p>
      <w:pPr>
        <w:tabs>
          <w:tab w:val="left" w:pos="1835"/>
        </w:tabs>
        <w:spacing w:before="0" w:line="272" w:lineRule="exact"/>
        <w:ind w:left="275" w:right="0" w:firstLine="0"/>
        <w:jc w:val="left"/>
        <w:rPr>
          <w:sz w:val="24"/>
        </w:rPr>
      </w:pPr>
      <w:r>
        <w:pict>
          <v:line id="_x0000_s1050" o:spid="_x0000_s1050" o:spt="20" style="position:absolute;left:0pt;margin-left:36.3pt;margin-top:-17.45pt;height:0pt;width:333.2pt;mso-position-horizontal-relative:page;z-index:2048;mso-width-relative:page;mso-height-relative:page;" stroked="t" coordsize="21600,21600">
            <v:path arrowok="t"/>
            <v:fill focussize="0,0"/>
            <v:stroke weight="0.48pt" color="#000000"/>
            <v:imagedata o:title=""/>
            <o:lock v:ext="edit"/>
          </v:line>
        </w:pict>
      </w:r>
      <w:r>
        <w:rPr>
          <w:b/>
          <w:sz w:val="24"/>
        </w:rPr>
        <w:t>数据位</w:t>
      </w:r>
      <w:r>
        <w:rPr>
          <w:b/>
          <w:sz w:val="24"/>
        </w:rPr>
        <w:tab/>
      </w:r>
      <w:r>
        <w:rPr>
          <w:rFonts w:ascii="Times New Roman" w:eastAsia="Times New Roman"/>
          <w:sz w:val="24"/>
        </w:rPr>
        <w:t xml:space="preserve">8 </w:t>
      </w:r>
      <w:r>
        <w:rPr>
          <w:sz w:val="24"/>
        </w:rPr>
        <w:t>位</w:t>
      </w:r>
    </w:p>
    <w:p>
      <w:pPr>
        <w:tabs>
          <w:tab w:val="left" w:pos="1673"/>
          <w:tab w:val="left" w:pos="1835"/>
          <w:tab w:val="left" w:pos="6830"/>
        </w:tabs>
        <w:spacing w:before="0" w:line="247" w:lineRule="auto"/>
        <w:ind w:left="275" w:right="728" w:hanging="109"/>
        <w:jc w:val="left"/>
        <w:rPr>
          <w:sz w:val="24"/>
        </w:rPr>
      </w:pPr>
      <w:r>
        <w:rPr>
          <w:rFonts w:ascii="Times New Roman" w:eastAsia="Times New Roman"/>
          <w:b/>
          <w:w w:val="94"/>
          <w:sz w:val="24"/>
          <w:shd w:val="clear" w:color="auto" w:fill="BDBDBD"/>
        </w:rPr>
        <w:t xml:space="preserve"> </w:t>
      </w:r>
      <w:r>
        <w:rPr>
          <w:rFonts w:ascii="Times New Roman" w:eastAsia="Times New Roman"/>
          <w:b/>
          <w:spacing w:val="-9"/>
          <w:sz w:val="24"/>
          <w:shd w:val="clear" w:color="auto" w:fill="BDBDBD"/>
        </w:rPr>
        <w:t xml:space="preserve"> </w:t>
      </w:r>
      <w:r>
        <w:rPr>
          <w:b/>
          <w:spacing w:val="12"/>
          <w:sz w:val="24"/>
          <w:shd w:val="clear" w:color="auto" w:fill="BDBDBD"/>
        </w:rPr>
        <w:t>奇</w:t>
      </w:r>
      <w:r>
        <w:rPr>
          <w:b/>
          <w:spacing w:val="14"/>
          <w:sz w:val="24"/>
          <w:shd w:val="clear" w:color="auto" w:fill="BDBDBD"/>
        </w:rPr>
        <w:t>偶</w:t>
      </w:r>
      <w:r>
        <w:rPr>
          <w:b/>
          <w:spacing w:val="12"/>
          <w:sz w:val="24"/>
          <w:shd w:val="clear" w:color="auto" w:fill="BDBDBD"/>
        </w:rPr>
        <w:t>校</w:t>
      </w:r>
      <w:r>
        <w:rPr>
          <w:b/>
          <w:spacing w:val="9"/>
          <w:sz w:val="24"/>
          <w:shd w:val="clear" w:color="auto" w:fill="BDBDBD"/>
        </w:rPr>
        <w:t>验</w:t>
      </w:r>
      <w:r>
        <w:rPr>
          <w:b/>
          <w:sz w:val="24"/>
          <w:shd w:val="clear" w:color="auto" w:fill="BDBDBD"/>
        </w:rPr>
        <w:t>位</w:t>
      </w:r>
      <w:r>
        <w:rPr>
          <w:b/>
          <w:sz w:val="24"/>
          <w:shd w:val="clear" w:color="auto" w:fill="BDBDBD"/>
        </w:rPr>
        <w:tab/>
      </w:r>
      <w:r>
        <w:rPr>
          <w:sz w:val="24"/>
          <w:shd w:val="clear" w:color="auto" w:fill="BDBDBD"/>
        </w:rPr>
        <w:t>无</w:t>
      </w:r>
      <w:r>
        <w:rPr>
          <w:sz w:val="24"/>
          <w:shd w:val="clear" w:color="auto" w:fill="BDBDBD"/>
        </w:rPr>
        <w:tab/>
      </w:r>
      <w:r>
        <w:rPr>
          <w:sz w:val="24"/>
          <w:shd w:val="clear" w:color="auto" w:fill="BDBDBD"/>
        </w:rPr>
        <w:t xml:space="preserve"> </w:t>
      </w:r>
      <w:r>
        <w:rPr>
          <w:b/>
          <w:sz w:val="24"/>
        </w:rPr>
        <w:t>停止位</w:t>
      </w:r>
      <w:r>
        <w:rPr>
          <w:b/>
          <w:sz w:val="24"/>
        </w:rPr>
        <w:tab/>
      </w:r>
      <w:r>
        <w:rPr>
          <w:b/>
          <w:sz w:val="24"/>
        </w:rPr>
        <w:tab/>
      </w:r>
      <w:r>
        <w:rPr>
          <w:rFonts w:ascii="Times New Roman" w:eastAsia="Times New Roman"/>
          <w:sz w:val="24"/>
        </w:rPr>
        <w:t xml:space="preserve">1 </w:t>
      </w:r>
      <w:r>
        <w:rPr>
          <w:sz w:val="24"/>
        </w:rPr>
        <w:t>位</w:t>
      </w:r>
    </w:p>
    <w:p>
      <w:pPr>
        <w:pStyle w:val="5"/>
        <w:ind w:left="165"/>
        <w:rPr>
          <w:sz w:val="20"/>
        </w:rPr>
      </w:pPr>
      <w:r>
        <w:rPr>
          <w:sz w:val="20"/>
        </w:rPr>
        <w:pict>
          <v:shape id="_x0000_s1051" o:spid="_x0000_s1051" o:spt="202" type="#_x0000_t202" style="height:15.85pt;width:333.45pt;" fillcolor="#BDBDBD" filled="t" stroked="f" coordsize="21600,21600">
            <v:path/>
            <v:fill on="t" focussize="0,0"/>
            <v:stroke on="f" joinstyle="miter"/>
            <v:imagedata o:title=""/>
            <o:lock v:ext="edit"/>
            <v:textbox inset="0mm,0mm,0mm,0mm">
              <w:txbxContent>
                <w:p>
                  <w:pPr>
                    <w:tabs>
                      <w:tab w:val="left" w:pos="1670"/>
                    </w:tabs>
                    <w:spacing w:before="0" w:line="304" w:lineRule="exact"/>
                    <w:ind w:left="110" w:right="0" w:firstLine="0"/>
                    <w:jc w:val="left"/>
                    <w:rPr>
                      <w:sz w:val="24"/>
                    </w:rPr>
                  </w:pPr>
                  <w:r>
                    <w:rPr>
                      <w:b/>
                      <w:sz w:val="24"/>
                    </w:rPr>
                    <w:t>错误校准</w:t>
                  </w:r>
                  <w:r>
                    <w:rPr>
                      <w:b/>
                      <w:sz w:val="24"/>
                    </w:rPr>
                    <w:tab/>
                  </w:r>
                  <w:r>
                    <w:rPr>
                      <w:rFonts w:ascii="Times New Roman" w:eastAsia="Times New Roman"/>
                      <w:sz w:val="24"/>
                    </w:rPr>
                    <w:t>CRC</w:t>
                  </w:r>
                  <w:r>
                    <w:rPr>
                      <w:rFonts w:ascii="Times New Roman" w:eastAsia="Times New Roman"/>
                      <w:spacing w:val="-2"/>
                      <w:sz w:val="24"/>
                    </w:rPr>
                    <w:t xml:space="preserve"> </w:t>
                  </w:r>
                  <w:r>
                    <w:rPr>
                      <w:sz w:val="24"/>
                    </w:rPr>
                    <w:t>冗长循环码</w:t>
                  </w:r>
                </w:p>
              </w:txbxContent>
            </v:textbox>
            <w10:wrap type="none"/>
            <w10:anchorlock/>
          </v:shape>
        </w:pict>
      </w:r>
    </w:p>
    <w:p>
      <w:pPr>
        <w:pStyle w:val="5"/>
        <w:tabs>
          <w:tab w:val="left" w:pos="1835"/>
        </w:tabs>
        <w:spacing w:before="12" w:line="144" w:lineRule="auto"/>
        <w:ind w:left="275"/>
      </w:pPr>
      <w:r>
        <w:rPr>
          <w:b/>
          <w:position w:val="-12"/>
        </w:rPr>
        <w:t>波特率</w:t>
      </w:r>
      <w:r>
        <w:rPr>
          <w:b/>
          <w:position w:val="-12"/>
        </w:rPr>
        <w:tab/>
      </w:r>
      <w:r>
        <w:rPr>
          <w:rFonts w:ascii="Times New Roman" w:eastAsia="Times New Roman"/>
        </w:rPr>
        <w:t>2400bps/4800bps/9600bps</w:t>
      </w:r>
      <w:r>
        <w:rPr>
          <w:rFonts w:ascii="Times New Roman" w:eastAsia="Times New Roman"/>
          <w:spacing w:val="-3"/>
        </w:rPr>
        <w:t xml:space="preserve"> </w:t>
      </w:r>
      <w:r>
        <w:t>可设， 出厂默认为</w:t>
      </w:r>
    </w:p>
    <w:p>
      <w:pPr>
        <w:pStyle w:val="5"/>
        <w:tabs>
          <w:tab w:val="left" w:pos="6831"/>
        </w:tabs>
        <w:spacing w:line="197" w:lineRule="exact"/>
        <w:ind w:left="1672"/>
        <w:rPr>
          <w:rFonts w:ascii="Times New Roman"/>
        </w:rPr>
      </w:pPr>
      <w:r>
        <w:rPr>
          <w:rFonts w:ascii="Times New Roman"/>
          <w:u w:val="single"/>
        </w:rPr>
        <w:t xml:space="preserve">  </w:t>
      </w:r>
      <w:r>
        <w:rPr>
          <w:rFonts w:ascii="Times New Roman"/>
          <w:spacing w:val="-18"/>
          <w:u w:val="single"/>
        </w:rPr>
        <w:t xml:space="preserve"> </w:t>
      </w:r>
      <w:r>
        <w:rPr>
          <w:rFonts w:ascii="Times New Roman"/>
          <w:u w:val="single"/>
        </w:rPr>
        <w:t>9600bps</w:t>
      </w:r>
      <w:r>
        <w:rPr>
          <w:rFonts w:ascii="Times New Roman"/>
          <w:u w:val="single"/>
        </w:rPr>
        <w:tab/>
      </w:r>
    </w:p>
    <w:p>
      <w:pPr>
        <w:pStyle w:val="3"/>
        <w:numPr>
          <w:ilvl w:val="1"/>
          <w:numId w:val="4"/>
        </w:numPr>
        <w:tabs>
          <w:tab w:val="left" w:pos="638"/>
        </w:tabs>
        <w:spacing w:before="226" w:after="0" w:line="240" w:lineRule="auto"/>
        <w:ind w:left="637" w:right="0" w:hanging="477"/>
        <w:jc w:val="left"/>
      </w:pPr>
      <w:r>
        <w:rPr>
          <w:spacing w:val="3"/>
        </w:rPr>
        <w:t>数据帧格式定义</w:t>
      </w:r>
    </w:p>
    <w:p>
      <w:pPr>
        <w:pStyle w:val="5"/>
        <w:spacing w:before="211" w:line="252" w:lineRule="auto"/>
        <w:ind w:left="656" w:right="2494"/>
      </w:pPr>
      <w:r>
        <w:t xml:space="preserve">采用 </w:t>
      </w:r>
      <w:r>
        <w:rPr>
          <w:rFonts w:ascii="Times New Roman" w:hAnsi="Times New Roman" w:eastAsia="Times New Roman"/>
        </w:rPr>
        <w:t xml:space="preserve">Modbus-RTU </w:t>
      </w:r>
      <w:r>
        <w:t>通讯规约，格式如下： 初始结构</w:t>
      </w:r>
      <w:r>
        <w:rPr>
          <w:rFonts w:ascii="Times New Roman" w:hAnsi="Times New Roman" w:eastAsia="Times New Roman"/>
        </w:rPr>
        <w:t xml:space="preserve">≥4 </w:t>
      </w:r>
      <w:r>
        <w:t>字节的时间</w:t>
      </w:r>
    </w:p>
    <w:p>
      <w:pPr>
        <w:pStyle w:val="5"/>
        <w:spacing w:line="252" w:lineRule="auto"/>
        <w:ind w:left="656" w:right="5266"/>
        <w:jc w:val="both"/>
      </w:pPr>
      <w:r>
        <w:t>地址码</w:t>
      </w:r>
      <w:r>
        <w:rPr>
          <w:rFonts w:ascii="Times New Roman" w:eastAsia="Times New Roman"/>
        </w:rPr>
        <w:t xml:space="preserve">=1 </w:t>
      </w:r>
      <w:r>
        <w:t>字节功能码</w:t>
      </w:r>
      <w:r>
        <w:rPr>
          <w:rFonts w:ascii="Times New Roman" w:eastAsia="Times New Roman"/>
        </w:rPr>
        <w:t xml:space="preserve">=1 </w:t>
      </w:r>
      <w:r>
        <w:t>字节数据区</w:t>
      </w:r>
      <w:r>
        <w:rPr>
          <w:rFonts w:ascii="Times New Roman" w:eastAsia="Times New Roman"/>
        </w:rPr>
        <w:t xml:space="preserve">=N </w:t>
      </w:r>
      <w:r>
        <w:t>字节</w:t>
      </w:r>
    </w:p>
    <w:p>
      <w:pPr>
        <w:pStyle w:val="5"/>
        <w:spacing w:line="254" w:lineRule="auto"/>
        <w:ind w:left="656" w:right="4366"/>
      </w:pPr>
      <w:r>
        <w:t>错误校验</w:t>
      </w:r>
      <w:r>
        <w:rPr>
          <w:rFonts w:ascii="Times New Roman" w:hAnsi="Times New Roman" w:eastAsia="Times New Roman"/>
        </w:rPr>
        <w:t xml:space="preserve">=16 </w:t>
      </w:r>
      <w:r>
        <w:t xml:space="preserve">位 </w:t>
      </w:r>
      <w:r>
        <w:rPr>
          <w:rFonts w:ascii="Times New Roman" w:hAnsi="Times New Roman" w:eastAsia="Times New Roman"/>
        </w:rPr>
        <w:t xml:space="preserve">CRC </w:t>
      </w:r>
      <w:r>
        <w:t>码结束结构</w:t>
      </w:r>
      <w:r>
        <w:rPr>
          <w:rFonts w:ascii="Times New Roman" w:hAnsi="Times New Roman" w:eastAsia="Times New Roman"/>
        </w:rPr>
        <w:t xml:space="preserve">≥4 </w:t>
      </w:r>
      <w:r>
        <w:t>字节的时间</w:t>
      </w:r>
    </w:p>
    <w:p>
      <w:pPr>
        <w:pStyle w:val="5"/>
        <w:spacing w:before="2"/>
        <w:ind w:left="656"/>
        <w:jc w:val="both"/>
      </w:pPr>
      <w:r>
        <w:t>地址码：为变送器的功能指示，本变送器只用到功能码</w:t>
      </w:r>
    </w:p>
    <w:p>
      <w:pPr>
        <w:pStyle w:val="5"/>
        <w:spacing w:before="4"/>
        <w:ind w:left="160"/>
      </w:pPr>
      <w:r>
        <w:rPr>
          <w:rFonts w:ascii="Times New Roman" w:eastAsia="Times New Roman"/>
        </w:rPr>
        <w:t>0x03(</w:t>
      </w:r>
      <w:r>
        <w:t>读取寄存器数据</w:t>
      </w:r>
      <w:r>
        <w:rPr>
          <w:rFonts w:ascii="Times New Roman" w:eastAsia="Times New Roman"/>
        </w:rPr>
        <w:t>)</w:t>
      </w:r>
      <w:r>
        <w:t>。</w:t>
      </w:r>
    </w:p>
    <w:p>
      <w:pPr>
        <w:pStyle w:val="5"/>
        <w:spacing w:before="19"/>
        <w:ind w:left="656"/>
        <w:jc w:val="both"/>
      </w:pPr>
      <w:r>
        <w:t>数据区： 数据区是具体地址， 在通讯网络中是唯一的</w:t>
      </w:r>
    </w:p>
    <w:p>
      <w:pPr>
        <w:pStyle w:val="5"/>
        <w:spacing w:before="17"/>
        <w:ind w:left="160"/>
      </w:pPr>
      <w:r>
        <w:rPr>
          <w:rFonts w:ascii="Times New Roman" w:eastAsia="Times New Roman"/>
        </w:rPr>
        <w:t>(</w:t>
      </w:r>
      <w:r>
        <w:t xml:space="preserve">出厂默认 </w:t>
      </w:r>
      <w:r>
        <w:rPr>
          <w:rFonts w:ascii="Times New Roman" w:eastAsia="Times New Roman"/>
        </w:rPr>
        <w:t>0x01)</w:t>
      </w:r>
      <w:r>
        <w:t>。</w:t>
      </w:r>
    </w:p>
    <w:p>
      <w:pPr>
        <w:pStyle w:val="5"/>
        <w:spacing w:before="14" w:line="256" w:lineRule="auto"/>
        <w:ind w:left="160" w:right="1095" w:firstLine="496"/>
      </w:pPr>
      <w:r>
        <w:t xml:space="preserve">功能码：主机所发指令通讯数据，注意 </w:t>
      </w:r>
      <w:r>
        <w:rPr>
          <w:rFonts w:ascii="Times New Roman" w:eastAsia="Times New Roman"/>
        </w:rPr>
        <w:t xml:space="preserve">16bits </w:t>
      </w:r>
      <w:r>
        <w:t>数据高字节在前！</w:t>
      </w:r>
    </w:p>
    <w:p>
      <w:pPr>
        <w:pStyle w:val="5"/>
        <w:spacing w:line="305" w:lineRule="exact"/>
        <w:ind w:left="656"/>
        <w:jc w:val="both"/>
      </w:pPr>
      <w:r>
        <w:rPr>
          <w:rFonts w:ascii="Times New Roman" w:eastAsia="Times New Roman"/>
        </w:rPr>
        <w:t xml:space="preserve">CRC </w:t>
      </w:r>
      <w:r>
        <w:t>码：二字节的校验码。</w:t>
      </w:r>
    </w:p>
    <w:p>
      <w:pPr>
        <w:spacing w:after="0" w:line="305" w:lineRule="exact"/>
        <w:jc w:val="both"/>
        <w:sectPr>
          <w:pgSz w:w="8400" w:h="11910"/>
          <w:pgMar w:top="1220" w:right="280" w:bottom="1180" w:left="560" w:header="916" w:footer="999" w:gutter="0"/>
        </w:sectPr>
      </w:pPr>
    </w:p>
    <w:p>
      <w:pPr>
        <w:pStyle w:val="5"/>
        <w:ind w:left="354"/>
        <w:rPr>
          <w:sz w:val="20"/>
        </w:rPr>
      </w:pPr>
      <w:r>
        <w:rPr>
          <w:sz w:val="20"/>
        </w:rPr>
        <w:pict>
          <v:group id="_x0000_s1052" o:spid="_x0000_s1052" o:spt="203" style="height:21.2pt;width:281.65pt;" coordsize="5633,424">
            <o:lock v:ext="edit"/>
            <v:line id="_x0000_s1053" o:spid="_x0000_s1053" o:spt="20" style="position:absolute;left:80;top:416;height:0;width:5553;" stroked="t" coordsize="21600,21600">
              <v:path arrowok="t"/>
              <v:fill focussize="0,0"/>
              <v:stroke weight="0.72pt" color="#000000"/>
              <v:imagedata o:title=""/>
              <o:lock v:ext="edit"/>
            </v:line>
            <v:shape id="_x0000_s1054" o:spid="_x0000_s1054" o:spt="75" type="#_x0000_t75" style="position:absolute;left:0;top:0;height:423;width:3725;" filled="f" stroked="f" coordsize="21600,21600">
              <v:path/>
              <v:fill on="f" focussize="0,0"/>
              <v:stroke on="f"/>
              <v:imagedata r:id="rId15" o:title=""/>
              <o:lock v:ext="edit" aspectratio="t"/>
            </v:shape>
            <w10:wrap type="none"/>
            <w10:anchorlock/>
          </v:group>
        </w:pict>
      </w:r>
    </w:p>
    <w:p>
      <w:pPr>
        <w:spacing w:after="0"/>
        <w:rPr>
          <w:sz w:val="20"/>
        </w:rPr>
        <w:sectPr>
          <w:headerReference r:id="rId7" w:type="default"/>
          <w:footerReference r:id="rId8" w:type="default"/>
          <w:pgSz w:w="8400" w:h="11910"/>
          <w:pgMar w:top="840" w:right="280" w:bottom="280" w:left="560" w:header="0" w:footer="0" w:gutter="0"/>
        </w:sectPr>
      </w:pPr>
    </w:p>
    <w:p>
      <w:pPr>
        <w:pStyle w:val="5"/>
        <w:spacing w:line="277" w:lineRule="exact"/>
        <w:ind w:left="371"/>
        <w:jc w:val="center"/>
      </w:pPr>
      <w:r>
        <w:pict>
          <v:line id="_x0000_s1055" o:spid="_x0000_s1055" o:spt="20" style="position:absolute;left:0pt;margin-left:49.7pt;margin-top:14.95pt;height:0pt;width:334.6pt;mso-position-horizontal-relative:page;z-index:2048;mso-width-relative:page;mso-height-relative:page;" stroked="t" coordsize="21600,21600">
            <v:path arrowok="t"/>
            <v:fill focussize="0,0"/>
            <v:stroke weight="1.44pt" color="#000000"/>
            <v:imagedata o:title=""/>
            <o:lock v:ext="edit"/>
          </v:line>
        </w:pict>
      </w:r>
      <w:r>
        <w:t>问询帧</w:t>
      </w:r>
    </w:p>
    <w:p>
      <w:pPr>
        <w:pStyle w:val="5"/>
        <w:tabs>
          <w:tab w:val="left" w:pos="1544"/>
          <w:tab w:val="left" w:pos="2019"/>
        </w:tabs>
        <w:spacing w:before="44" w:line="376" w:lineRule="exact"/>
        <w:ind w:left="555"/>
        <w:jc w:val="center"/>
      </w:pPr>
      <w:r>
        <w:t>地址码</w:t>
      </w:r>
      <w:r>
        <w:tab/>
      </w:r>
      <w:r>
        <w:rPr>
          <w:position w:val="15"/>
        </w:rPr>
        <w:t>功</w:t>
      </w:r>
      <w:r>
        <w:rPr>
          <w:position w:val="15"/>
        </w:rPr>
        <w:tab/>
      </w:r>
      <w:r>
        <w:rPr>
          <w:spacing w:val="-19"/>
          <w:position w:val="15"/>
        </w:rPr>
        <w:t>能</w:t>
      </w:r>
    </w:p>
    <w:p>
      <w:pPr>
        <w:pStyle w:val="5"/>
        <w:spacing w:line="226" w:lineRule="exact"/>
        <w:ind w:right="473"/>
        <w:jc w:val="right"/>
      </w:pPr>
      <w:r>
        <w:t>码</w:t>
      </w:r>
    </w:p>
    <w:p>
      <w:pPr>
        <w:pStyle w:val="5"/>
        <w:spacing w:before="9"/>
        <w:rPr>
          <w:sz w:val="25"/>
        </w:rPr>
      </w:pPr>
      <w:r>
        <w:br w:type="column"/>
      </w:r>
    </w:p>
    <w:p>
      <w:pPr>
        <w:pStyle w:val="5"/>
        <w:spacing w:line="230" w:lineRule="auto"/>
        <w:ind w:left="185"/>
      </w:pPr>
      <w:r>
        <w:t>寄 存 器 起始地址</w:t>
      </w:r>
    </w:p>
    <w:p>
      <w:pPr>
        <w:pStyle w:val="5"/>
        <w:spacing w:before="9"/>
        <w:rPr>
          <w:sz w:val="25"/>
        </w:rPr>
      </w:pPr>
      <w:r>
        <w:br w:type="column"/>
      </w:r>
    </w:p>
    <w:p>
      <w:pPr>
        <w:pStyle w:val="5"/>
        <w:spacing w:line="230" w:lineRule="auto"/>
        <w:ind w:left="94"/>
      </w:pPr>
      <w:r>
        <w:t>寄存器长度</w:t>
      </w:r>
    </w:p>
    <w:p>
      <w:pPr>
        <w:pStyle w:val="5"/>
        <w:spacing w:before="9"/>
        <w:rPr>
          <w:sz w:val="25"/>
        </w:rPr>
      </w:pPr>
      <w:r>
        <w:br w:type="column"/>
      </w:r>
    </w:p>
    <w:p>
      <w:pPr>
        <w:pStyle w:val="5"/>
        <w:spacing w:line="230" w:lineRule="auto"/>
        <w:ind w:left="293"/>
      </w:pPr>
      <w:r>
        <w:t>校 验 码低位</w:t>
      </w:r>
    </w:p>
    <w:p>
      <w:pPr>
        <w:pStyle w:val="5"/>
        <w:spacing w:before="9"/>
        <w:rPr>
          <w:sz w:val="25"/>
        </w:rPr>
      </w:pPr>
      <w:r>
        <w:br w:type="column"/>
      </w:r>
    </w:p>
    <w:p>
      <w:pPr>
        <w:pStyle w:val="5"/>
        <w:spacing w:line="230" w:lineRule="auto"/>
        <w:ind w:left="101" w:right="502"/>
      </w:pPr>
      <w:r>
        <w:t>校 验 码高位</w:t>
      </w:r>
    </w:p>
    <w:p>
      <w:pPr>
        <w:spacing w:after="0" w:line="230" w:lineRule="auto"/>
        <w:sectPr>
          <w:type w:val="continuous"/>
          <w:pgSz w:w="8400" w:h="11910"/>
          <w:pgMar w:top="1100" w:right="280" w:bottom="280" w:left="560" w:header="720" w:footer="720" w:gutter="0"/>
          <w:cols w:equalWidth="0" w:num="5">
            <w:col w:w="2261" w:space="40"/>
            <w:col w:w="1506" w:space="39"/>
            <w:col w:w="815" w:space="39"/>
            <w:col w:w="1254" w:space="40"/>
            <w:col w:w="1566"/>
          </w:cols>
        </w:sectPr>
      </w:pPr>
    </w:p>
    <w:p>
      <w:pPr>
        <w:pStyle w:val="5"/>
        <w:tabs>
          <w:tab w:val="left" w:pos="1544"/>
          <w:tab w:val="left" w:pos="2485"/>
          <w:tab w:val="left" w:pos="3939"/>
          <w:tab w:val="left" w:pos="4993"/>
          <w:tab w:val="left" w:pos="6095"/>
        </w:tabs>
        <w:spacing w:before="11" w:line="285" w:lineRule="auto"/>
        <w:ind w:left="940" w:right="802" w:hanging="384"/>
      </w:pPr>
      <w:r>
        <w:pict>
          <v:line id="_x0000_s1056" o:spid="_x0000_s1056" o:spt="20" style="position:absolute;left:0pt;margin-left:49.7pt;margin-top:17.1pt;height:0pt;width:334.6pt;mso-position-horizontal-relative:page;z-index:-15360;mso-width-relative:page;mso-height-relative:page;" stroked="t" coordsize="21600,21600">
            <v:path arrowok="t"/>
            <v:fill focussize="0,0"/>
            <v:stroke weight="1.44pt" color="#000000"/>
            <v:imagedata o:title=""/>
            <o:lock v:ext="edit"/>
          </v:line>
        </w:pict>
      </w:r>
      <w:r>
        <w:pict>
          <v:line id="_x0000_s1057" o:spid="_x0000_s1057" o:spt="20" style="position:absolute;left:0pt;margin-left:50.9pt;margin-top:34.95pt;height:0pt;width:332.35pt;mso-position-horizontal-relative:page;z-index:-15360;mso-width-relative:page;mso-height-relative:page;" stroked="t" coordsize="21600,21600">
            <v:path arrowok="t"/>
            <v:fill focussize="0,0"/>
            <v:stroke weight="1.44pt" color="#000000"/>
            <v:imagedata o:title=""/>
            <o:lock v:ext="edit"/>
          </v:line>
        </w:pict>
      </w:r>
      <w:r>
        <w:rPr>
          <w:rFonts w:ascii="Times New Roman" w:eastAsia="Times New Roman"/>
        </w:rPr>
        <w:t xml:space="preserve">1 </w:t>
      </w:r>
      <w:r>
        <w:t>字节</w:t>
      </w:r>
      <w:r>
        <w:tab/>
      </w:r>
      <w:r>
        <w:rPr>
          <w:rFonts w:ascii="Times New Roman" w:eastAsia="Times New Roman"/>
        </w:rPr>
        <w:t xml:space="preserve">1 </w:t>
      </w:r>
      <w:r>
        <w:t>字节</w:t>
      </w:r>
      <w:r>
        <w:tab/>
      </w:r>
      <w:r>
        <w:rPr>
          <w:rFonts w:ascii="Times New Roman" w:eastAsia="Times New Roman"/>
        </w:rPr>
        <w:t xml:space="preserve">2 </w:t>
      </w:r>
      <w:r>
        <w:t>字节</w:t>
      </w:r>
      <w:r>
        <w:tab/>
      </w:r>
      <w:r>
        <w:rPr>
          <w:rFonts w:ascii="Times New Roman" w:eastAsia="Times New Roman"/>
        </w:rPr>
        <w:t xml:space="preserve">2 </w:t>
      </w:r>
      <w:r>
        <w:t>字节</w:t>
      </w:r>
      <w:r>
        <w:tab/>
      </w:r>
      <w:r>
        <w:rPr>
          <w:rFonts w:ascii="Times New Roman" w:eastAsia="Times New Roman"/>
        </w:rPr>
        <w:t xml:space="preserve">1 </w:t>
      </w:r>
      <w:r>
        <w:t>字节</w:t>
      </w:r>
      <w:r>
        <w:tab/>
      </w:r>
      <w:r>
        <w:rPr>
          <w:rFonts w:ascii="Times New Roman" w:eastAsia="Times New Roman"/>
        </w:rPr>
        <w:t xml:space="preserve">1 </w:t>
      </w:r>
      <w:r>
        <w:t>字</w:t>
      </w:r>
      <w:r>
        <w:rPr>
          <w:spacing w:val="-17"/>
        </w:rPr>
        <w:t>节</w:t>
      </w:r>
      <w:r>
        <w:t>应答帧</w:t>
      </w:r>
    </w:p>
    <w:p>
      <w:pPr>
        <w:spacing w:after="0" w:line="285" w:lineRule="auto"/>
        <w:sectPr>
          <w:type w:val="continuous"/>
          <w:pgSz w:w="8400" w:h="11910"/>
          <w:pgMar w:top="1100" w:right="280" w:bottom="280" w:left="560" w:header="720" w:footer="720" w:gutter="0"/>
        </w:sectPr>
      </w:pPr>
    </w:p>
    <w:p>
      <w:pPr>
        <w:pStyle w:val="5"/>
        <w:tabs>
          <w:tab w:val="left" w:pos="1062"/>
          <w:tab w:val="left" w:pos="1527"/>
          <w:tab w:val="left" w:pos="1974"/>
        </w:tabs>
        <w:spacing w:line="279" w:lineRule="exact"/>
        <w:ind w:left="572"/>
      </w:pPr>
      <w:r>
        <w:t>地</w:t>
      </w:r>
      <w:r>
        <w:tab/>
      </w:r>
      <w:r>
        <w:t>址</w:t>
      </w:r>
      <w:r>
        <w:tab/>
      </w:r>
      <w:r>
        <w:t>功</w:t>
      </w:r>
      <w:r>
        <w:tab/>
      </w:r>
      <w:r>
        <w:rPr>
          <w:spacing w:val="-20"/>
        </w:rPr>
        <w:t>能</w:t>
      </w:r>
    </w:p>
    <w:p>
      <w:pPr>
        <w:pStyle w:val="5"/>
        <w:tabs>
          <w:tab w:val="left" w:pos="1527"/>
        </w:tabs>
        <w:spacing w:line="303" w:lineRule="exact"/>
        <w:ind w:left="572"/>
      </w:pPr>
      <w:r>
        <w:t>码</w:t>
      </w:r>
      <w:r>
        <w:tab/>
      </w:r>
      <w:r>
        <w:t>码</w:t>
      </w:r>
    </w:p>
    <w:p>
      <w:pPr>
        <w:pStyle w:val="5"/>
        <w:spacing w:line="279" w:lineRule="exact"/>
        <w:ind w:left="183"/>
      </w:pPr>
      <w:r>
        <w:br w:type="column"/>
      </w:r>
      <w:r>
        <w:t>有效字节</w:t>
      </w:r>
    </w:p>
    <w:p>
      <w:pPr>
        <w:pStyle w:val="5"/>
        <w:spacing w:line="303" w:lineRule="exact"/>
        <w:ind w:left="183"/>
      </w:pPr>
      <w:r>
        <w:t>数</w:t>
      </w:r>
    </w:p>
    <w:p>
      <w:pPr>
        <w:pStyle w:val="5"/>
        <w:spacing w:line="279" w:lineRule="exact"/>
        <w:ind w:left="219"/>
      </w:pPr>
      <w:r>
        <w:br w:type="column"/>
      </w:r>
      <w:r>
        <w:t>第 一 数</w:t>
      </w:r>
    </w:p>
    <w:p>
      <w:pPr>
        <w:pStyle w:val="5"/>
        <w:spacing w:line="303" w:lineRule="exact"/>
        <w:ind w:left="219"/>
      </w:pPr>
      <w:r>
        <w:t>据区</w:t>
      </w:r>
    </w:p>
    <w:p>
      <w:pPr>
        <w:pStyle w:val="5"/>
        <w:spacing w:line="279" w:lineRule="exact"/>
        <w:ind w:left="147"/>
      </w:pPr>
      <w:r>
        <w:br w:type="column"/>
      </w:r>
      <w:r>
        <w:t>第 二 数</w:t>
      </w:r>
    </w:p>
    <w:p>
      <w:pPr>
        <w:pStyle w:val="5"/>
        <w:spacing w:line="303" w:lineRule="exact"/>
        <w:ind w:left="147"/>
      </w:pPr>
      <w:r>
        <w:t>据区</w:t>
      </w:r>
    </w:p>
    <w:p>
      <w:pPr>
        <w:pStyle w:val="5"/>
        <w:spacing w:line="279" w:lineRule="exact"/>
        <w:ind w:left="175"/>
      </w:pPr>
      <w:r>
        <w:br w:type="column"/>
      </w:r>
      <w:r>
        <w:t xml:space="preserve">第 </w:t>
      </w:r>
      <w:r>
        <w:rPr>
          <w:rFonts w:ascii="Times New Roman" w:eastAsia="Times New Roman"/>
        </w:rPr>
        <w:t>N</w:t>
      </w:r>
      <w:r>
        <w:rPr>
          <w:rFonts w:ascii="Times New Roman" w:eastAsia="Times New Roman"/>
          <w:spacing w:val="52"/>
        </w:rPr>
        <w:t xml:space="preserve"> </w:t>
      </w:r>
      <w:r>
        <w:t>数</w:t>
      </w:r>
    </w:p>
    <w:p>
      <w:pPr>
        <w:pStyle w:val="5"/>
        <w:spacing w:line="303" w:lineRule="exact"/>
        <w:ind w:left="175"/>
      </w:pPr>
      <w:r>
        <w:t>据区</w:t>
      </w:r>
    </w:p>
    <w:p>
      <w:pPr>
        <w:spacing w:after="0" w:line="303" w:lineRule="exact"/>
        <w:sectPr>
          <w:type w:val="continuous"/>
          <w:pgSz w:w="8400" w:h="11910"/>
          <w:pgMar w:top="1100" w:right="280" w:bottom="280" w:left="560" w:header="720" w:footer="720" w:gutter="0"/>
          <w:cols w:equalWidth="0" w:num="5">
            <w:col w:w="2215" w:space="40"/>
            <w:col w:w="1144" w:space="39"/>
            <w:col w:w="1180" w:space="39"/>
            <w:col w:w="1108" w:space="39"/>
            <w:col w:w="1756"/>
          </w:cols>
        </w:sectPr>
      </w:pPr>
    </w:p>
    <w:p>
      <w:pPr>
        <w:pStyle w:val="5"/>
        <w:tabs>
          <w:tab w:val="left" w:pos="1527"/>
          <w:tab w:val="left" w:pos="2437"/>
          <w:tab w:val="left" w:pos="3656"/>
          <w:tab w:val="left" w:pos="4803"/>
          <w:tab w:val="left" w:pos="5979"/>
        </w:tabs>
        <w:spacing w:before="14"/>
        <w:ind w:left="572"/>
      </w:pPr>
      <w:r>
        <w:rPr>
          <w:rFonts w:ascii="Times New Roman" w:eastAsia="Times New Roman"/>
        </w:rPr>
        <w:t xml:space="preserve">1 </w:t>
      </w:r>
      <w:r>
        <w:t>字节</w:t>
      </w:r>
      <w:r>
        <w:tab/>
      </w:r>
      <w:r>
        <w:rPr>
          <w:rFonts w:ascii="Times New Roman" w:eastAsia="Times New Roman"/>
        </w:rPr>
        <w:t xml:space="preserve">1 </w:t>
      </w:r>
      <w:r>
        <w:t>字节</w:t>
      </w:r>
      <w:r>
        <w:tab/>
      </w:r>
      <w:r>
        <w:rPr>
          <w:rFonts w:ascii="Times New Roman" w:eastAsia="Times New Roman"/>
        </w:rPr>
        <w:t xml:space="preserve">2 </w:t>
      </w:r>
      <w:r>
        <w:t>字节</w:t>
      </w:r>
      <w:r>
        <w:tab/>
      </w:r>
      <w:r>
        <w:rPr>
          <w:rFonts w:ascii="Times New Roman" w:eastAsia="Times New Roman"/>
        </w:rPr>
        <w:t xml:space="preserve">2 </w:t>
      </w:r>
      <w:r>
        <w:t>字节</w:t>
      </w:r>
      <w:r>
        <w:tab/>
      </w:r>
      <w:r>
        <w:rPr>
          <w:rFonts w:ascii="Times New Roman" w:eastAsia="Times New Roman"/>
        </w:rPr>
        <w:t xml:space="preserve">2 </w:t>
      </w:r>
      <w:r>
        <w:t>字节</w:t>
      </w:r>
      <w:r>
        <w:tab/>
      </w:r>
      <w:r>
        <w:rPr>
          <w:rFonts w:ascii="Times New Roman" w:eastAsia="Times New Roman"/>
        </w:rPr>
        <w:t xml:space="preserve">2 </w:t>
      </w:r>
      <w:r>
        <w:t>字节</w:t>
      </w:r>
    </w:p>
    <w:p>
      <w:pPr>
        <w:pStyle w:val="5"/>
        <w:spacing w:before="10"/>
        <w:rPr>
          <w:sz w:val="11"/>
        </w:rPr>
      </w:pPr>
      <w:r>
        <w:pict>
          <v:line id="_x0000_s1058" o:spid="_x0000_s1058" o:spt="20" style="position:absolute;left:0pt;margin-left:50.9pt;margin-top:10.25pt;height:0pt;width:332.35pt;mso-position-horizontal-relative:page;mso-wrap-distance-bottom:0pt;mso-wrap-distance-top:0pt;z-index:-1024;mso-width-relative:page;mso-height-relative:page;" stroked="t" coordsize="21600,21600">
            <v:path arrowok="t"/>
            <v:fill focussize="0,0"/>
            <v:stroke weight="1.44pt" color="#000000"/>
            <v:imagedata o:title=""/>
            <o:lock v:ext="edit"/>
            <w10:wrap type="topAndBottom"/>
          </v:line>
        </w:pict>
      </w:r>
    </w:p>
    <w:p>
      <w:pPr>
        <w:pStyle w:val="5"/>
        <w:spacing w:before="11"/>
        <w:rPr>
          <w:sz w:val="6"/>
        </w:rPr>
      </w:pPr>
    </w:p>
    <w:p>
      <w:pPr>
        <w:pStyle w:val="3"/>
        <w:numPr>
          <w:ilvl w:val="1"/>
          <w:numId w:val="4"/>
        </w:numPr>
        <w:tabs>
          <w:tab w:val="left" w:pos="921"/>
        </w:tabs>
        <w:spacing w:before="70" w:after="0" w:line="240" w:lineRule="auto"/>
        <w:ind w:left="920" w:right="0" w:hanging="477"/>
        <w:jc w:val="left"/>
      </w:pPr>
      <w:bookmarkStart w:id="19" w:name="4.3寄存器地址"/>
      <w:bookmarkEnd w:id="19"/>
      <w:bookmarkStart w:id="20" w:name="4.3寄存器地址"/>
      <w:bookmarkEnd w:id="20"/>
      <w:r>
        <w:rPr>
          <w:spacing w:val="3"/>
        </w:rPr>
        <w:t>寄存器地址</w:t>
      </w:r>
    </w:p>
    <w:p>
      <w:pPr>
        <w:pStyle w:val="5"/>
        <w:spacing w:before="12"/>
        <w:rPr>
          <w:rFonts w:ascii="黑体"/>
          <w:sz w:val="15"/>
        </w:rPr>
      </w:pPr>
    </w:p>
    <w:tbl>
      <w:tblPr>
        <w:tblStyle w:val="6"/>
        <w:tblW w:w="6638" w:type="dxa"/>
        <w:tblInd w:w="46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04"/>
        <w:gridCol w:w="1008"/>
        <w:gridCol w:w="3372"/>
        <w:gridCol w:w="11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9" w:hRule="atLeast"/>
        </w:trPr>
        <w:tc>
          <w:tcPr>
            <w:tcW w:w="1104" w:type="dxa"/>
            <w:tcBorders>
              <w:top w:val="single" w:color="000000" w:sz="12" w:space="0"/>
            </w:tcBorders>
          </w:tcPr>
          <w:p>
            <w:pPr>
              <w:pStyle w:val="10"/>
              <w:spacing w:before="3" w:line="286" w:lineRule="exact"/>
              <w:ind w:left="115"/>
              <w:rPr>
                <w:rFonts w:hint="eastAsia" w:ascii="宋体" w:eastAsia="宋体"/>
                <w:sz w:val="24"/>
              </w:rPr>
            </w:pPr>
            <w:r>
              <w:rPr>
                <w:rFonts w:hint="eastAsia" w:ascii="宋体" w:eastAsia="宋体"/>
                <w:sz w:val="24"/>
              </w:rPr>
              <w:t>寄 存 器</w:t>
            </w:r>
          </w:p>
        </w:tc>
        <w:tc>
          <w:tcPr>
            <w:tcW w:w="5534" w:type="dxa"/>
            <w:gridSpan w:val="3"/>
            <w:tcBorders>
              <w:top w:val="single" w:color="000000" w:sz="12" w:space="0"/>
            </w:tcBorders>
          </w:tcPr>
          <w:p>
            <w:pPr>
              <w:pStyle w:val="10"/>
              <w:tabs>
                <w:tab w:val="left" w:pos="1137"/>
                <w:tab w:val="left" w:pos="4847"/>
              </w:tabs>
              <w:spacing w:before="67" w:line="48" w:lineRule="auto"/>
              <w:ind w:left="144"/>
              <w:rPr>
                <w:rFonts w:hint="eastAsia" w:ascii="宋体" w:eastAsia="宋体"/>
                <w:sz w:val="24"/>
              </w:rPr>
            </w:pPr>
            <w:r>
              <w:rPr>
                <w:sz w:val="24"/>
              </w:rPr>
              <w:t>PLC</w:t>
            </w:r>
            <w:r>
              <w:rPr>
                <w:spacing w:val="26"/>
                <w:sz w:val="24"/>
              </w:rPr>
              <w:t xml:space="preserve"> </w:t>
            </w:r>
            <w:r>
              <w:rPr>
                <w:rFonts w:hint="eastAsia" w:ascii="宋体" w:eastAsia="宋体"/>
                <w:sz w:val="24"/>
              </w:rPr>
              <w:t>组</w:t>
            </w:r>
            <w:r>
              <w:rPr>
                <w:rFonts w:hint="eastAsia" w:ascii="宋体" w:eastAsia="宋体"/>
                <w:sz w:val="24"/>
              </w:rPr>
              <w:tab/>
            </w:r>
            <w:r>
              <w:rPr>
                <w:rFonts w:hint="eastAsia" w:ascii="宋体" w:eastAsia="宋体"/>
                <w:position w:val="-15"/>
                <w:sz w:val="24"/>
              </w:rPr>
              <w:t>内容</w:t>
            </w:r>
            <w:r>
              <w:rPr>
                <w:rFonts w:hint="eastAsia" w:ascii="宋体" w:eastAsia="宋体"/>
                <w:position w:val="-15"/>
                <w:sz w:val="24"/>
              </w:rPr>
              <w:tab/>
            </w:r>
            <w:r>
              <w:rPr>
                <w:rFonts w:hint="eastAsia" w:ascii="宋体" w:eastAsia="宋体"/>
                <w:position w:val="-15"/>
                <w:sz w:val="24"/>
              </w:rPr>
              <w:t>操作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0" w:hRule="atLeast"/>
        </w:trPr>
        <w:tc>
          <w:tcPr>
            <w:tcW w:w="1104" w:type="dxa"/>
          </w:tcPr>
          <w:p>
            <w:pPr>
              <w:pStyle w:val="10"/>
              <w:spacing w:line="257" w:lineRule="exact"/>
              <w:ind w:left="115"/>
              <w:rPr>
                <w:rFonts w:hint="eastAsia" w:ascii="宋体" w:eastAsia="宋体"/>
                <w:sz w:val="24"/>
              </w:rPr>
            </w:pPr>
            <w:r>
              <w:rPr>
                <w:rFonts w:hint="eastAsia" w:ascii="宋体" w:eastAsia="宋体"/>
                <w:sz w:val="24"/>
              </w:rPr>
              <w:t>地址</w:t>
            </w:r>
          </w:p>
        </w:tc>
        <w:tc>
          <w:tcPr>
            <w:tcW w:w="1008" w:type="dxa"/>
          </w:tcPr>
          <w:p>
            <w:pPr>
              <w:pStyle w:val="10"/>
              <w:spacing w:line="257" w:lineRule="exact"/>
              <w:ind w:left="124" w:right="110"/>
              <w:jc w:val="center"/>
              <w:rPr>
                <w:rFonts w:hint="eastAsia" w:ascii="宋体" w:eastAsia="宋体"/>
                <w:sz w:val="24"/>
              </w:rPr>
            </w:pPr>
            <w:r>
              <w:rPr>
                <w:rFonts w:hint="eastAsia" w:ascii="宋体" w:eastAsia="宋体"/>
                <w:sz w:val="24"/>
              </w:rPr>
              <w:t>态地址</w:t>
            </w:r>
          </w:p>
        </w:tc>
        <w:tc>
          <w:tcPr>
            <w:tcW w:w="3372" w:type="dxa"/>
          </w:tcPr>
          <w:p>
            <w:pPr>
              <w:pStyle w:val="10"/>
              <w:rPr>
                <w:sz w:val="20"/>
              </w:rPr>
            </w:pPr>
          </w:p>
        </w:tc>
        <w:tc>
          <w:tcPr>
            <w:tcW w:w="1154" w:type="dxa"/>
          </w:tcPr>
          <w:p>
            <w:pPr>
              <w:pStyle w:val="10"/>
              <w:rPr>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1" w:hRule="atLeast"/>
        </w:trPr>
        <w:tc>
          <w:tcPr>
            <w:tcW w:w="1104" w:type="dxa"/>
          </w:tcPr>
          <w:p>
            <w:pPr>
              <w:pStyle w:val="10"/>
              <w:spacing w:before="33"/>
              <w:ind w:left="115"/>
              <w:rPr>
                <w:sz w:val="24"/>
              </w:rPr>
            </w:pPr>
            <w:r>
              <w:rPr>
                <w:sz w:val="24"/>
              </w:rPr>
              <w:t>0000H</w:t>
            </w:r>
          </w:p>
        </w:tc>
        <w:tc>
          <w:tcPr>
            <w:tcW w:w="1008" w:type="dxa"/>
          </w:tcPr>
          <w:p>
            <w:pPr>
              <w:pStyle w:val="10"/>
              <w:spacing w:before="33"/>
              <w:ind w:left="124" w:right="243"/>
              <w:jc w:val="center"/>
              <w:rPr>
                <w:sz w:val="24"/>
              </w:rPr>
            </w:pPr>
            <w:r>
              <w:rPr>
                <w:sz w:val="24"/>
              </w:rPr>
              <w:t>40001</w:t>
            </w:r>
          </w:p>
        </w:tc>
        <w:tc>
          <w:tcPr>
            <w:tcW w:w="3372" w:type="dxa"/>
          </w:tcPr>
          <w:p>
            <w:pPr>
              <w:pStyle w:val="10"/>
              <w:spacing w:before="18" w:line="294" w:lineRule="exact"/>
              <w:ind w:left="129"/>
              <w:rPr>
                <w:rFonts w:hint="eastAsia" w:ascii="宋体" w:eastAsia="宋体"/>
                <w:sz w:val="24"/>
              </w:rPr>
            </w:pPr>
            <w:r>
              <w:rPr>
                <w:rFonts w:hint="eastAsia" w:ascii="宋体" w:eastAsia="宋体"/>
                <w:sz w:val="24"/>
              </w:rPr>
              <w:t>太阳总辐射（</w:t>
            </w:r>
            <w:r>
              <w:rPr>
                <w:sz w:val="24"/>
              </w:rPr>
              <w:t>1W/m</w:t>
            </w:r>
            <w:r>
              <w:rPr>
                <w:position w:val="8"/>
                <w:sz w:val="15"/>
              </w:rPr>
              <w:t>2</w:t>
            </w:r>
            <w:r>
              <w:rPr>
                <w:rFonts w:hint="eastAsia" w:ascii="宋体" w:eastAsia="宋体"/>
                <w:sz w:val="24"/>
              </w:rPr>
              <w:t>）</w:t>
            </w:r>
          </w:p>
        </w:tc>
        <w:tc>
          <w:tcPr>
            <w:tcW w:w="1154" w:type="dxa"/>
          </w:tcPr>
          <w:p>
            <w:pPr>
              <w:pStyle w:val="10"/>
              <w:spacing w:before="18" w:line="294" w:lineRule="exact"/>
              <w:ind w:right="205"/>
              <w:jc w:val="right"/>
              <w:rPr>
                <w:rFonts w:hint="eastAsia" w:ascii="宋体" w:eastAsia="宋体"/>
                <w:sz w:val="24"/>
              </w:rPr>
            </w:pPr>
            <w:r>
              <w:rPr>
                <w:rFonts w:hint="eastAsia" w:ascii="宋体" w:eastAsia="宋体"/>
                <w:sz w:val="24"/>
              </w:rPr>
              <w:t>只读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0" w:hRule="atLeast"/>
        </w:trPr>
        <w:tc>
          <w:tcPr>
            <w:tcW w:w="1104" w:type="dxa"/>
          </w:tcPr>
          <w:p>
            <w:pPr>
              <w:pStyle w:val="10"/>
              <w:spacing w:before="11"/>
              <w:ind w:left="115"/>
              <w:rPr>
                <w:sz w:val="24"/>
              </w:rPr>
            </w:pPr>
            <w:r>
              <w:rPr>
                <w:sz w:val="24"/>
              </w:rPr>
              <w:t>0100H</w:t>
            </w:r>
          </w:p>
        </w:tc>
        <w:tc>
          <w:tcPr>
            <w:tcW w:w="1008" w:type="dxa"/>
          </w:tcPr>
          <w:p>
            <w:pPr>
              <w:pStyle w:val="10"/>
              <w:spacing w:before="11"/>
              <w:ind w:left="124" w:right="243"/>
              <w:jc w:val="center"/>
              <w:rPr>
                <w:sz w:val="24"/>
              </w:rPr>
            </w:pPr>
            <w:r>
              <w:rPr>
                <w:sz w:val="24"/>
              </w:rPr>
              <w:t>40101</w:t>
            </w:r>
          </w:p>
        </w:tc>
        <w:tc>
          <w:tcPr>
            <w:tcW w:w="3372" w:type="dxa"/>
          </w:tcPr>
          <w:p>
            <w:pPr>
              <w:pStyle w:val="10"/>
              <w:spacing w:line="291" w:lineRule="exact"/>
              <w:ind w:left="129"/>
              <w:rPr>
                <w:rFonts w:hint="eastAsia" w:ascii="宋体" w:eastAsia="宋体"/>
                <w:sz w:val="24"/>
              </w:rPr>
            </w:pPr>
            <w:r>
              <w:rPr>
                <w:rFonts w:hint="eastAsia" w:ascii="宋体" w:eastAsia="宋体"/>
                <w:sz w:val="24"/>
              </w:rPr>
              <w:t>设备地址（</w:t>
            </w:r>
            <w:r>
              <w:rPr>
                <w:sz w:val="24"/>
              </w:rPr>
              <w:t>0-252</w:t>
            </w:r>
            <w:r>
              <w:rPr>
                <w:rFonts w:hint="eastAsia" w:ascii="宋体" w:eastAsia="宋体"/>
                <w:sz w:val="24"/>
              </w:rPr>
              <w:t>）</w:t>
            </w:r>
          </w:p>
        </w:tc>
        <w:tc>
          <w:tcPr>
            <w:tcW w:w="1154" w:type="dxa"/>
          </w:tcPr>
          <w:p>
            <w:pPr>
              <w:pStyle w:val="10"/>
              <w:spacing w:line="291" w:lineRule="exact"/>
              <w:ind w:right="205"/>
              <w:jc w:val="right"/>
              <w:rPr>
                <w:rFonts w:hint="eastAsia" w:ascii="宋体" w:eastAsia="宋体"/>
                <w:sz w:val="24"/>
              </w:rPr>
            </w:pPr>
            <w:r>
              <w:rPr>
                <w:rFonts w:hint="eastAsia" w:ascii="宋体" w:eastAsia="宋体"/>
                <w:sz w:val="24"/>
              </w:rPr>
              <w:t>读写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6" w:hRule="atLeast"/>
        </w:trPr>
        <w:tc>
          <w:tcPr>
            <w:tcW w:w="1104" w:type="dxa"/>
            <w:tcBorders>
              <w:bottom w:val="single" w:color="000000" w:sz="12" w:space="0"/>
            </w:tcBorders>
          </w:tcPr>
          <w:p>
            <w:pPr>
              <w:pStyle w:val="10"/>
              <w:spacing w:before="13"/>
              <w:ind w:left="115"/>
              <w:rPr>
                <w:sz w:val="24"/>
              </w:rPr>
            </w:pPr>
            <w:r>
              <w:rPr>
                <w:sz w:val="24"/>
              </w:rPr>
              <w:t>0101H</w:t>
            </w:r>
          </w:p>
        </w:tc>
        <w:tc>
          <w:tcPr>
            <w:tcW w:w="1008" w:type="dxa"/>
            <w:tcBorders>
              <w:bottom w:val="single" w:color="000000" w:sz="12" w:space="0"/>
            </w:tcBorders>
          </w:tcPr>
          <w:p>
            <w:pPr>
              <w:pStyle w:val="10"/>
              <w:spacing w:before="13"/>
              <w:ind w:left="124" w:right="243"/>
              <w:jc w:val="center"/>
              <w:rPr>
                <w:sz w:val="24"/>
              </w:rPr>
            </w:pPr>
            <w:r>
              <w:rPr>
                <w:sz w:val="24"/>
              </w:rPr>
              <w:t>40102</w:t>
            </w:r>
          </w:p>
        </w:tc>
        <w:tc>
          <w:tcPr>
            <w:tcW w:w="3372" w:type="dxa"/>
            <w:tcBorders>
              <w:bottom w:val="single" w:color="000000" w:sz="12" w:space="0"/>
            </w:tcBorders>
          </w:tcPr>
          <w:p>
            <w:pPr>
              <w:pStyle w:val="10"/>
              <w:spacing w:line="297" w:lineRule="exact"/>
              <w:ind w:left="129"/>
              <w:rPr>
                <w:rFonts w:hint="eastAsia" w:ascii="宋体" w:eastAsia="宋体"/>
                <w:sz w:val="24"/>
              </w:rPr>
            </w:pPr>
            <w:r>
              <w:rPr>
                <w:rFonts w:hint="eastAsia" w:ascii="宋体" w:eastAsia="宋体"/>
                <w:sz w:val="24"/>
              </w:rPr>
              <w:t>波特率（</w:t>
            </w:r>
            <w:r>
              <w:rPr>
                <w:sz w:val="24"/>
              </w:rPr>
              <w:t>2400/4800/9600</w:t>
            </w:r>
            <w:r>
              <w:rPr>
                <w:rFonts w:hint="eastAsia" w:ascii="宋体" w:eastAsia="宋体"/>
                <w:sz w:val="24"/>
              </w:rPr>
              <w:t>）</w:t>
            </w:r>
          </w:p>
        </w:tc>
        <w:tc>
          <w:tcPr>
            <w:tcW w:w="1154" w:type="dxa"/>
            <w:tcBorders>
              <w:bottom w:val="single" w:color="000000" w:sz="12" w:space="0"/>
            </w:tcBorders>
          </w:tcPr>
          <w:p>
            <w:pPr>
              <w:pStyle w:val="10"/>
              <w:spacing w:line="297" w:lineRule="exact"/>
              <w:ind w:right="205"/>
              <w:jc w:val="right"/>
              <w:rPr>
                <w:rFonts w:hint="eastAsia" w:ascii="宋体" w:eastAsia="宋体"/>
                <w:sz w:val="24"/>
              </w:rPr>
            </w:pPr>
            <w:r>
              <w:rPr>
                <w:rFonts w:hint="eastAsia" w:ascii="宋体" w:eastAsia="宋体"/>
                <w:sz w:val="24"/>
              </w:rPr>
              <w:t>读写</w:t>
            </w:r>
          </w:p>
        </w:tc>
      </w:tr>
    </w:tbl>
    <w:p>
      <w:pPr>
        <w:pStyle w:val="9"/>
        <w:numPr>
          <w:ilvl w:val="1"/>
          <w:numId w:val="4"/>
        </w:numPr>
        <w:tabs>
          <w:tab w:val="left" w:pos="921"/>
        </w:tabs>
        <w:spacing w:before="176" w:after="0" w:line="240" w:lineRule="auto"/>
        <w:ind w:left="920" w:right="0" w:hanging="477"/>
        <w:jc w:val="left"/>
        <w:rPr>
          <w:rFonts w:hint="eastAsia" w:ascii="黑体" w:eastAsia="黑体"/>
          <w:sz w:val="30"/>
        </w:rPr>
      </w:pPr>
      <w:r>
        <w:rPr>
          <w:rFonts w:hint="eastAsia" w:ascii="黑体" w:eastAsia="黑体"/>
          <w:spacing w:val="3"/>
          <w:sz w:val="30"/>
        </w:rPr>
        <w:t>通讯协议示例以及解释</w:t>
      </w:r>
    </w:p>
    <w:p>
      <w:pPr>
        <w:pStyle w:val="5"/>
        <w:spacing w:before="238" w:line="278" w:lineRule="auto"/>
        <w:ind w:left="767" w:right="3085" w:hanging="75"/>
      </w:pPr>
      <w:r>
        <w:pict>
          <v:shape id="_x0000_s1059" o:spid="_x0000_s1059" o:spt="202" type="#_x0000_t202" style="position:absolute;left:0pt;margin-left:50.7pt;margin-top:44.95pt;height:59.95pt;width:333.35pt;mso-position-horizontal-relative:page;z-index:2048;mso-width-relative:page;mso-height-relative:page;" filled="f" stroked="f" coordsize="21600,21600">
            <v:path/>
            <v:fill on="f" focussize="0,0"/>
            <v:stroke on="f" joinstyle="miter"/>
            <v:imagedata o:title=""/>
            <o:lock v:ext="edit"/>
            <v:textbox inset="0mm,0mm,0mm,0mm">
              <w:txbxContent>
                <w:tbl>
                  <w:tblPr>
                    <w:tblStyle w:val="6"/>
                    <w:tblW w:w="6647" w:type="dxa"/>
                    <w:tblInd w:w="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05"/>
                    <w:gridCol w:w="846"/>
                    <w:gridCol w:w="1148"/>
                    <w:gridCol w:w="1162"/>
                    <w:gridCol w:w="1223"/>
                    <w:gridCol w:w="136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1" w:hRule="atLeast"/>
                    </w:trPr>
                    <w:tc>
                      <w:tcPr>
                        <w:tcW w:w="905" w:type="dxa"/>
                        <w:tcBorders>
                          <w:left w:val="single" w:color="000000" w:sz="4" w:space="0"/>
                          <w:bottom w:val="single" w:color="000000" w:sz="4" w:space="0"/>
                          <w:right w:val="single" w:color="000000" w:sz="4" w:space="0"/>
                        </w:tcBorders>
                      </w:tcPr>
                      <w:p>
                        <w:pPr>
                          <w:pStyle w:val="10"/>
                          <w:spacing w:before="7" w:line="298" w:lineRule="exact"/>
                          <w:ind w:left="113" w:right="179"/>
                          <w:rPr>
                            <w:rFonts w:hint="eastAsia" w:ascii="宋体" w:eastAsia="宋体"/>
                            <w:sz w:val="24"/>
                          </w:rPr>
                        </w:pPr>
                        <w:r>
                          <w:rPr>
                            <w:rFonts w:hint="eastAsia" w:ascii="宋体" w:eastAsia="宋体"/>
                            <w:sz w:val="24"/>
                          </w:rPr>
                          <w:t>地 址码</w:t>
                        </w:r>
                      </w:p>
                    </w:tc>
                    <w:tc>
                      <w:tcPr>
                        <w:tcW w:w="846" w:type="dxa"/>
                        <w:tcBorders>
                          <w:left w:val="single" w:color="000000" w:sz="4" w:space="0"/>
                          <w:bottom w:val="single" w:color="000000" w:sz="4" w:space="0"/>
                          <w:right w:val="single" w:color="000000" w:sz="4" w:space="0"/>
                        </w:tcBorders>
                      </w:tcPr>
                      <w:p>
                        <w:pPr>
                          <w:pStyle w:val="10"/>
                          <w:spacing w:before="7" w:line="298" w:lineRule="exact"/>
                          <w:ind w:left="110" w:right="123"/>
                          <w:rPr>
                            <w:rFonts w:hint="eastAsia" w:ascii="宋体" w:eastAsia="宋体"/>
                            <w:sz w:val="24"/>
                          </w:rPr>
                        </w:pPr>
                        <w:r>
                          <w:rPr>
                            <w:rFonts w:hint="eastAsia" w:ascii="宋体" w:eastAsia="宋体"/>
                            <w:sz w:val="24"/>
                          </w:rPr>
                          <w:t>功 能码</w:t>
                        </w:r>
                      </w:p>
                    </w:tc>
                    <w:tc>
                      <w:tcPr>
                        <w:tcW w:w="1148" w:type="dxa"/>
                        <w:tcBorders>
                          <w:left w:val="single" w:color="000000" w:sz="4" w:space="0"/>
                          <w:bottom w:val="single" w:color="000000" w:sz="4" w:space="0"/>
                          <w:right w:val="single" w:color="000000" w:sz="4" w:space="0"/>
                        </w:tcBorders>
                      </w:tcPr>
                      <w:p>
                        <w:pPr>
                          <w:pStyle w:val="10"/>
                          <w:spacing w:before="7" w:line="298" w:lineRule="exact"/>
                          <w:ind w:left="109" w:right="66"/>
                          <w:rPr>
                            <w:rFonts w:hint="eastAsia" w:ascii="宋体" w:eastAsia="宋体"/>
                            <w:sz w:val="24"/>
                          </w:rPr>
                        </w:pPr>
                        <w:r>
                          <w:rPr>
                            <w:rFonts w:hint="eastAsia" w:ascii="宋体" w:eastAsia="宋体"/>
                            <w:sz w:val="24"/>
                          </w:rPr>
                          <w:t>起 始 地址</w:t>
                        </w:r>
                      </w:p>
                    </w:tc>
                    <w:tc>
                      <w:tcPr>
                        <w:tcW w:w="1162" w:type="dxa"/>
                        <w:tcBorders>
                          <w:left w:val="single" w:color="000000" w:sz="4" w:space="0"/>
                          <w:bottom w:val="single" w:color="000000" w:sz="4" w:space="0"/>
                          <w:right w:val="single" w:color="000000" w:sz="4" w:space="0"/>
                        </w:tcBorders>
                      </w:tcPr>
                      <w:p>
                        <w:pPr>
                          <w:pStyle w:val="10"/>
                          <w:spacing w:before="7" w:line="298" w:lineRule="exact"/>
                          <w:ind w:left="113" w:right="76"/>
                          <w:rPr>
                            <w:rFonts w:hint="eastAsia" w:ascii="宋体" w:eastAsia="宋体"/>
                            <w:sz w:val="24"/>
                          </w:rPr>
                        </w:pPr>
                        <w:r>
                          <w:rPr>
                            <w:rFonts w:hint="eastAsia" w:ascii="宋体" w:eastAsia="宋体"/>
                            <w:sz w:val="24"/>
                          </w:rPr>
                          <w:t>数 据 长度</w:t>
                        </w:r>
                      </w:p>
                    </w:tc>
                    <w:tc>
                      <w:tcPr>
                        <w:tcW w:w="1223" w:type="dxa"/>
                        <w:tcBorders>
                          <w:left w:val="single" w:color="000000" w:sz="4" w:space="0"/>
                          <w:bottom w:val="single" w:color="000000" w:sz="4" w:space="0"/>
                          <w:right w:val="single" w:color="000000" w:sz="4" w:space="0"/>
                        </w:tcBorders>
                      </w:tcPr>
                      <w:p>
                        <w:pPr>
                          <w:pStyle w:val="10"/>
                          <w:spacing w:before="7" w:line="298" w:lineRule="exact"/>
                          <w:ind w:left="110" w:right="140"/>
                          <w:rPr>
                            <w:rFonts w:hint="eastAsia" w:ascii="宋体" w:eastAsia="宋体"/>
                            <w:sz w:val="24"/>
                          </w:rPr>
                        </w:pPr>
                        <w:r>
                          <w:rPr>
                            <w:rFonts w:hint="eastAsia" w:ascii="宋体" w:eastAsia="宋体"/>
                            <w:sz w:val="24"/>
                          </w:rPr>
                          <w:t>校验码低位</w:t>
                        </w:r>
                      </w:p>
                    </w:tc>
                    <w:tc>
                      <w:tcPr>
                        <w:tcW w:w="1363" w:type="dxa"/>
                        <w:tcBorders>
                          <w:left w:val="single" w:color="000000" w:sz="4" w:space="0"/>
                          <w:bottom w:val="single" w:color="000000" w:sz="4" w:space="0"/>
                          <w:right w:val="nil"/>
                        </w:tcBorders>
                      </w:tcPr>
                      <w:p>
                        <w:pPr>
                          <w:pStyle w:val="10"/>
                          <w:spacing w:before="7" w:line="298" w:lineRule="exact"/>
                          <w:ind w:left="111" w:right="44"/>
                          <w:rPr>
                            <w:rFonts w:hint="eastAsia" w:ascii="宋体" w:eastAsia="宋体"/>
                            <w:sz w:val="24"/>
                          </w:rPr>
                        </w:pPr>
                        <w:r>
                          <w:rPr>
                            <w:rFonts w:hint="eastAsia" w:ascii="宋体" w:eastAsia="宋体"/>
                            <w:sz w:val="24"/>
                          </w:rPr>
                          <w:t>校验 码 高位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5" w:hRule="atLeast"/>
                    </w:trPr>
                    <w:tc>
                      <w:tcPr>
                        <w:tcW w:w="905" w:type="dxa"/>
                        <w:tcBorders>
                          <w:top w:val="single" w:color="000000" w:sz="4" w:space="0"/>
                          <w:left w:val="single" w:color="000000" w:sz="4" w:space="0"/>
                          <w:bottom w:val="nil"/>
                          <w:right w:val="single" w:color="000000" w:sz="4" w:space="0"/>
                        </w:tcBorders>
                      </w:tcPr>
                      <w:p>
                        <w:pPr>
                          <w:pStyle w:val="10"/>
                          <w:spacing w:before="127"/>
                          <w:ind w:left="113"/>
                          <w:rPr>
                            <w:sz w:val="24"/>
                          </w:rPr>
                        </w:pPr>
                        <w:r>
                          <w:rPr>
                            <w:sz w:val="24"/>
                          </w:rPr>
                          <w:t>0x01</w:t>
                        </w:r>
                      </w:p>
                    </w:tc>
                    <w:tc>
                      <w:tcPr>
                        <w:tcW w:w="846" w:type="dxa"/>
                        <w:tcBorders>
                          <w:top w:val="single" w:color="000000" w:sz="4" w:space="0"/>
                          <w:left w:val="single" w:color="000000" w:sz="4" w:space="0"/>
                          <w:bottom w:val="nil"/>
                          <w:right w:val="single" w:color="000000" w:sz="4" w:space="0"/>
                        </w:tcBorders>
                      </w:tcPr>
                      <w:p>
                        <w:pPr>
                          <w:pStyle w:val="10"/>
                          <w:spacing w:before="127"/>
                          <w:ind w:left="110"/>
                          <w:rPr>
                            <w:sz w:val="24"/>
                          </w:rPr>
                        </w:pPr>
                        <w:r>
                          <w:rPr>
                            <w:sz w:val="24"/>
                          </w:rPr>
                          <w:t>0x03</w:t>
                        </w:r>
                      </w:p>
                    </w:tc>
                    <w:tc>
                      <w:tcPr>
                        <w:tcW w:w="1148" w:type="dxa"/>
                        <w:tcBorders>
                          <w:top w:val="single" w:color="000000" w:sz="4" w:space="0"/>
                          <w:left w:val="single" w:color="000000" w:sz="4" w:space="0"/>
                          <w:bottom w:val="nil"/>
                          <w:right w:val="single" w:color="000000" w:sz="4" w:space="0"/>
                        </w:tcBorders>
                      </w:tcPr>
                      <w:p>
                        <w:pPr>
                          <w:pStyle w:val="10"/>
                          <w:spacing w:line="260" w:lineRule="exact"/>
                          <w:ind w:left="109"/>
                          <w:rPr>
                            <w:sz w:val="24"/>
                          </w:rPr>
                        </w:pPr>
                        <w:r>
                          <w:rPr>
                            <w:sz w:val="24"/>
                          </w:rPr>
                          <w:t>0x00</w:t>
                        </w:r>
                      </w:p>
                      <w:p>
                        <w:pPr>
                          <w:pStyle w:val="10"/>
                          <w:spacing w:line="265" w:lineRule="exact"/>
                          <w:ind w:left="109"/>
                          <w:rPr>
                            <w:sz w:val="24"/>
                          </w:rPr>
                        </w:pPr>
                        <w:r>
                          <w:rPr>
                            <w:sz w:val="24"/>
                          </w:rPr>
                          <w:t>0x00</w:t>
                        </w:r>
                      </w:p>
                    </w:tc>
                    <w:tc>
                      <w:tcPr>
                        <w:tcW w:w="1162" w:type="dxa"/>
                        <w:tcBorders>
                          <w:top w:val="single" w:color="000000" w:sz="4" w:space="0"/>
                          <w:left w:val="single" w:color="000000" w:sz="4" w:space="0"/>
                          <w:bottom w:val="nil"/>
                          <w:right w:val="single" w:color="000000" w:sz="4" w:space="0"/>
                        </w:tcBorders>
                      </w:tcPr>
                      <w:p>
                        <w:pPr>
                          <w:pStyle w:val="10"/>
                          <w:spacing w:line="260" w:lineRule="exact"/>
                          <w:ind w:left="113"/>
                          <w:rPr>
                            <w:sz w:val="24"/>
                          </w:rPr>
                        </w:pPr>
                        <w:r>
                          <w:rPr>
                            <w:sz w:val="24"/>
                          </w:rPr>
                          <w:t>0x00</w:t>
                        </w:r>
                      </w:p>
                      <w:p>
                        <w:pPr>
                          <w:pStyle w:val="10"/>
                          <w:spacing w:line="265" w:lineRule="exact"/>
                          <w:ind w:left="113"/>
                          <w:rPr>
                            <w:sz w:val="24"/>
                          </w:rPr>
                        </w:pPr>
                        <w:r>
                          <w:rPr>
                            <w:sz w:val="24"/>
                          </w:rPr>
                          <w:t>0x01</w:t>
                        </w:r>
                      </w:p>
                    </w:tc>
                    <w:tc>
                      <w:tcPr>
                        <w:tcW w:w="1223" w:type="dxa"/>
                        <w:tcBorders>
                          <w:top w:val="single" w:color="000000" w:sz="4" w:space="0"/>
                          <w:left w:val="single" w:color="000000" w:sz="4" w:space="0"/>
                          <w:bottom w:val="nil"/>
                          <w:right w:val="single" w:color="000000" w:sz="4" w:space="0"/>
                        </w:tcBorders>
                      </w:tcPr>
                      <w:p>
                        <w:pPr>
                          <w:pStyle w:val="10"/>
                          <w:spacing w:before="127"/>
                          <w:ind w:left="110"/>
                          <w:rPr>
                            <w:sz w:val="24"/>
                          </w:rPr>
                        </w:pPr>
                        <w:r>
                          <w:rPr>
                            <w:sz w:val="24"/>
                          </w:rPr>
                          <w:t>0x84</w:t>
                        </w:r>
                      </w:p>
                    </w:tc>
                    <w:tc>
                      <w:tcPr>
                        <w:tcW w:w="1363" w:type="dxa"/>
                        <w:tcBorders>
                          <w:top w:val="single" w:color="000000" w:sz="4" w:space="0"/>
                          <w:left w:val="single" w:color="000000" w:sz="4" w:space="0"/>
                          <w:bottom w:val="nil"/>
                          <w:right w:val="nil"/>
                        </w:tcBorders>
                      </w:tcPr>
                      <w:p>
                        <w:pPr>
                          <w:pStyle w:val="10"/>
                          <w:spacing w:before="127"/>
                          <w:ind w:left="111"/>
                          <w:rPr>
                            <w:sz w:val="24"/>
                          </w:rPr>
                        </w:pPr>
                        <w:r>
                          <w:rPr>
                            <w:sz w:val="24"/>
                          </w:rPr>
                          <w:t>0x0A</w:t>
                        </w:r>
                      </w:p>
                    </w:tc>
                  </w:tr>
                </w:tbl>
                <w:p>
                  <w:pPr>
                    <w:pStyle w:val="5"/>
                  </w:pPr>
                </w:p>
              </w:txbxContent>
            </v:textbox>
          </v:shape>
        </w:pict>
      </w:r>
      <w:r>
        <w:t xml:space="preserve">读取设备地址 </w:t>
      </w:r>
      <w:r>
        <w:rPr>
          <w:rFonts w:ascii="Times New Roman" w:eastAsia="Times New Roman"/>
        </w:rPr>
        <w:t xml:space="preserve">0x01 </w:t>
      </w:r>
      <w:r>
        <w:t>的太阳总辐射值问询帧</w:t>
      </w:r>
    </w:p>
    <w:p>
      <w:pPr>
        <w:pStyle w:val="5"/>
      </w:pPr>
    </w:p>
    <w:p>
      <w:pPr>
        <w:pStyle w:val="5"/>
      </w:pPr>
    </w:p>
    <w:p>
      <w:pPr>
        <w:pStyle w:val="5"/>
      </w:pPr>
    </w:p>
    <w:p>
      <w:pPr>
        <w:pStyle w:val="5"/>
        <w:spacing w:before="6"/>
        <w:rPr>
          <w:sz w:val="20"/>
        </w:rPr>
      </w:pPr>
    </w:p>
    <w:p>
      <w:pPr>
        <w:pStyle w:val="5"/>
        <w:spacing w:after="3"/>
        <w:ind w:left="767"/>
      </w:pPr>
      <w:r>
        <w:t xml:space="preserve">应答帧（例如读到太阳总辐射值为 </w:t>
      </w:r>
      <w:r>
        <w:rPr>
          <w:rFonts w:ascii="Times New Roman" w:eastAsia="Times New Roman"/>
        </w:rPr>
        <w:t>71 W/m</w:t>
      </w:r>
      <w:r>
        <w:rPr>
          <w:rFonts w:ascii="Times New Roman" w:eastAsia="Times New Roman"/>
          <w:position w:val="8"/>
          <w:sz w:val="15"/>
        </w:rPr>
        <w:t>2</w:t>
      </w:r>
      <w:r>
        <w:t>）</w:t>
      </w:r>
    </w:p>
    <w:tbl>
      <w:tblPr>
        <w:tblStyle w:val="6"/>
        <w:tblW w:w="6641" w:type="dxa"/>
        <w:tblInd w:w="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1"/>
        <w:gridCol w:w="975"/>
        <w:gridCol w:w="1724"/>
        <w:gridCol w:w="1004"/>
        <w:gridCol w:w="1092"/>
        <w:gridCol w:w="10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761" w:type="dxa"/>
          </w:tcPr>
          <w:p>
            <w:pPr>
              <w:pStyle w:val="10"/>
              <w:spacing w:before="4" w:line="300" w:lineRule="exact"/>
              <w:ind w:left="112" w:right="156"/>
              <w:rPr>
                <w:rFonts w:hint="eastAsia" w:ascii="宋体" w:eastAsia="宋体"/>
                <w:sz w:val="24"/>
              </w:rPr>
            </w:pPr>
            <w:r>
              <w:rPr>
                <w:rFonts w:hint="eastAsia" w:ascii="宋体" w:eastAsia="宋体"/>
                <w:sz w:val="24"/>
              </w:rPr>
              <w:t>地址码</w:t>
            </w:r>
          </w:p>
        </w:tc>
        <w:tc>
          <w:tcPr>
            <w:tcW w:w="975" w:type="dxa"/>
          </w:tcPr>
          <w:p>
            <w:pPr>
              <w:pStyle w:val="10"/>
              <w:spacing w:before="153"/>
              <w:ind w:left="112"/>
              <w:rPr>
                <w:rFonts w:hint="eastAsia" w:ascii="宋体" w:eastAsia="宋体"/>
                <w:sz w:val="24"/>
              </w:rPr>
            </w:pPr>
            <w:r>
              <w:rPr>
                <w:rFonts w:hint="eastAsia" w:ascii="宋体" w:eastAsia="宋体"/>
                <w:sz w:val="24"/>
              </w:rPr>
              <w:t>功能码</w:t>
            </w:r>
          </w:p>
        </w:tc>
        <w:tc>
          <w:tcPr>
            <w:tcW w:w="1724" w:type="dxa"/>
          </w:tcPr>
          <w:p>
            <w:pPr>
              <w:pStyle w:val="10"/>
              <w:spacing w:before="4" w:line="300" w:lineRule="exact"/>
              <w:ind w:left="111" w:right="160"/>
              <w:rPr>
                <w:rFonts w:hint="eastAsia" w:ascii="宋体" w:eastAsia="宋体"/>
                <w:sz w:val="24"/>
              </w:rPr>
            </w:pPr>
            <w:r>
              <w:rPr>
                <w:rFonts w:hint="eastAsia" w:ascii="宋体" w:eastAsia="宋体"/>
                <w:sz w:val="24"/>
              </w:rPr>
              <w:t>返回有效字节数</w:t>
            </w:r>
          </w:p>
        </w:tc>
        <w:tc>
          <w:tcPr>
            <w:tcW w:w="1004" w:type="dxa"/>
          </w:tcPr>
          <w:p>
            <w:pPr>
              <w:pStyle w:val="10"/>
              <w:spacing w:before="153"/>
              <w:ind w:left="110"/>
              <w:rPr>
                <w:rFonts w:hint="eastAsia" w:ascii="宋体" w:eastAsia="宋体"/>
                <w:sz w:val="24"/>
              </w:rPr>
            </w:pPr>
            <w:r>
              <w:rPr>
                <w:rFonts w:hint="eastAsia" w:ascii="宋体" w:eastAsia="宋体"/>
                <w:sz w:val="24"/>
              </w:rPr>
              <w:t>数据区</w:t>
            </w:r>
          </w:p>
        </w:tc>
        <w:tc>
          <w:tcPr>
            <w:tcW w:w="1092" w:type="dxa"/>
          </w:tcPr>
          <w:p>
            <w:pPr>
              <w:pStyle w:val="10"/>
              <w:spacing w:before="4" w:line="300" w:lineRule="exact"/>
              <w:ind w:left="114" w:right="245"/>
              <w:rPr>
                <w:rFonts w:hint="eastAsia" w:ascii="宋体" w:eastAsia="宋体"/>
                <w:sz w:val="24"/>
              </w:rPr>
            </w:pPr>
            <w:r>
              <w:rPr>
                <w:rFonts w:hint="eastAsia" w:ascii="宋体" w:eastAsia="宋体"/>
                <w:sz w:val="24"/>
              </w:rPr>
              <w:t>校验码低位</w:t>
            </w:r>
          </w:p>
        </w:tc>
        <w:tc>
          <w:tcPr>
            <w:tcW w:w="1085" w:type="dxa"/>
          </w:tcPr>
          <w:p>
            <w:pPr>
              <w:pStyle w:val="10"/>
              <w:spacing w:before="4" w:line="300" w:lineRule="exact"/>
              <w:ind w:left="109" w:right="3"/>
              <w:rPr>
                <w:rFonts w:hint="eastAsia" w:ascii="宋体" w:eastAsia="宋体"/>
                <w:sz w:val="24"/>
              </w:rPr>
            </w:pPr>
            <w:r>
              <w:rPr>
                <w:rFonts w:hint="eastAsia" w:ascii="宋体" w:eastAsia="宋体"/>
                <w:sz w:val="24"/>
              </w:rPr>
              <w:t>校 验 码高位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761" w:type="dxa"/>
          </w:tcPr>
          <w:p>
            <w:pPr>
              <w:pStyle w:val="10"/>
              <w:spacing w:before="126"/>
              <w:ind w:left="112"/>
              <w:rPr>
                <w:sz w:val="24"/>
              </w:rPr>
            </w:pPr>
            <w:r>
              <w:rPr>
                <w:sz w:val="24"/>
              </w:rPr>
              <w:t>0x01</w:t>
            </w:r>
          </w:p>
        </w:tc>
        <w:tc>
          <w:tcPr>
            <w:tcW w:w="975" w:type="dxa"/>
          </w:tcPr>
          <w:p>
            <w:pPr>
              <w:pStyle w:val="10"/>
              <w:spacing w:before="126"/>
              <w:ind w:left="112"/>
              <w:rPr>
                <w:sz w:val="24"/>
              </w:rPr>
            </w:pPr>
            <w:r>
              <w:rPr>
                <w:sz w:val="24"/>
              </w:rPr>
              <w:t>0x03</w:t>
            </w:r>
          </w:p>
        </w:tc>
        <w:tc>
          <w:tcPr>
            <w:tcW w:w="1724" w:type="dxa"/>
          </w:tcPr>
          <w:p>
            <w:pPr>
              <w:pStyle w:val="10"/>
              <w:spacing w:before="126"/>
              <w:ind w:left="111"/>
              <w:rPr>
                <w:sz w:val="24"/>
              </w:rPr>
            </w:pPr>
            <w:r>
              <w:rPr>
                <w:sz w:val="24"/>
              </w:rPr>
              <w:t>0x02</w:t>
            </w:r>
          </w:p>
        </w:tc>
        <w:tc>
          <w:tcPr>
            <w:tcW w:w="1004" w:type="dxa"/>
          </w:tcPr>
          <w:p>
            <w:pPr>
              <w:pStyle w:val="10"/>
              <w:spacing w:line="261" w:lineRule="exact"/>
              <w:ind w:left="110"/>
              <w:rPr>
                <w:sz w:val="24"/>
              </w:rPr>
            </w:pPr>
            <w:r>
              <w:rPr>
                <w:sz w:val="24"/>
              </w:rPr>
              <w:t>0x00</w:t>
            </w:r>
          </w:p>
          <w:p>
            <w:pPr>
              <w:pStyle w:val="10"/>
              <w:spacing w:line="273" w:lineRule="exact"/>
              <w:ind w:left="110"/>
              <w:rPr>
                <w:sz w:val="24"/>
              </w:rPr>
            </w:pPr>
            <w:r>
              <w:rPr>
                <w:sz w:val="24"/>
              </w:rPr>
              <w:t>0x47</w:t>
            </w:r>
          </w:p>
        </w:tc>
        <w:tc>
          <w:tcPr>
            <w:tcW w:w="1092" w:type="dxa"/>
          </w:tcPr>
          <w:p>
            <w:pPr>
              <w:pStyle w:val="10"/>
              <w:spacing w:before="126"/>
              <w:ind w:left="114"/>
              <w:rPr>
                <w:sz w:val="24"/>
              </w:rPr>
            </w:pPr>
            <w:r>
              <w:rPr>
                <w:sz w:val="24"/>
              </w:rPr>
              <w:t>0xD8</w:t>
            </w:r>
          </w:p>
        </w:tc>
        <w:tc>
          <w:tcPr>
            <w:tcW w:w="1085" w:type="dxa"/>
          </w:tcPr>
          <w:p>
            <w:pPr>
              <w:pStyle w:val="10"/>
              <w:spacing w:before="126"/>
              <w:ind w:left="109"/>
              <w:rPr>
                <w:sz w:val="24"/>
              </w:rPr>
            </w:pPr>
            <w:r>
              <w:rPr>
                <w:sz w:val="24"/>
              </w:rPr>
              <w:t>0x15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761" w:type="dxa"/>
            <w:tcBorders>
              <w:left w:val="nil"/>
              <w:bottom w:val="nil"/>
              <w:right w:val="nil"/>
            </w:tcBorders>
            <w:shd w:val="clear" w:color="auto" w:fill="00AEEE"/>
          </w:tcPr>
          <w:p>
            <w:pPr>
              <w:pStyle w:val="10"/>
              <w:rPr>
                <w:sz w:val="24"/>
              </w:rPr>
            </w:pPr>
          </w:p>
        </w:tc>
        <w:tc>
          <w:tcPr>
            <w:tcW w:w="5880" w:type="dxa"/>
            <w:gridSpan w:val="5"/>
            <w:tcBorders>
              <w:left w:val="nil"/>
              <w:bottom w:val="nil"/>
              <w:right w:val="nil"/>
            </w:tcBorders>
          </w:tcPr>
          <w:p>
            <w:pPr>
              <w:pStyle w:val="10"/>
              <w:spacing w:line="323" w:lineRule="exact"/>
              <w:ind w:left="234"/>
              <w:rPr>
                <w:rFonts w:ascii="微软雅黑"/>
                <w:b/>
                <w:sz w:val="20"/>
              </w:rPr>
            </w:pPr>
            <w:r>
              <w:rPr>
                <w:rFonts w:ascii="微软雅黑"/>
                <w:b/>
                <w:color w:val="00AEEE"/>
                <w:w w:val="95"/>
                <w:sz w:val="20"/>
              </w:rPr>
              <w:t>9</w:t>
            </w:r>
          </w:p>
        </w:tc>
      </w:tr>
    </w:tbl>
    <w:p>
      <w:pPr>
        <w:spacing w:after="0" w:line="323" w:lineRule="exact"/>
        <w:rPr>
          <w:rFonts w:ascii="微软雅黑"/>
          <w:sz w:val="20"/>
        </w:rPr>
        <w:sectPr>
          <w:type w:val="continuous"/>
          <w:pgSz w:w="8400" w:h="11910"/>
          <w:pgMar w:top="1100" w:right="280" w:bottom="280" w:left="560" w:header="720" w:footer="720" w:gutter="0"/>
        </w:sectPr>
      </w:pPr>
    </w:p>
    <w:p>
      <w:pPr>
        <w:pStyle w:val="5"/>
        <w:spacing w:before="33"/>
        <w:ind w:left="656"/>
      </w:pPr>
      <w:r>
        <w:t>太阳总辐射计算说明：</w:t>
      </w:r>
    </w:p>
    <w:p>
      <w:pPr>
        <w:pStyle w:val="5"/>
        <w:spacing w:before="16"/>
        <w:ind w:left="656"/>
        <w:rPr>
          <w:rFonts w:ascii="Times New Roman" w:eastAsia="Times New Roman"/>
          <w:sz w:val="15"/>
        </w:rPr>
      </w:pPr>
      <w:r>
        <w:rPr>
          <w:rFonts w:ascii="Times New Roman" w:eastAsia="Times New Roman"/>
        </w:rPr>
        <w:t>0047H(</w:t>
      </w:r>
      <w:r>
        <w:t>十六进制</w:t>
      </w:r>
      <w:r>
        <w:rPr>
          <w:rFonts w:ascii="Times New Roman" w:eastAsia="Times New Roman"/>
        </w:rPr>
        <w:t>)=71=&gt;</w:t>
      </w:r>
      <w:r>
        <w:t>太阳总辐射</w:t>
      </w:r>
      <w:r>
        <w:rPr>
          <w:rFonts w:ascii="Times New Roman" w:eastAsia="Times New Roman"/>
        </w:rPr>
        <w:t>=71 W/m</w:t>
      </w:r>
      <w:r>
        <w:rPr>
          <w:rFonts w:ascii="Times New Roman" w:eastAsia="Times New Roman"/>
          <w:position w:val="8"/>
          <w:sz w:val="15"/>
        </w:rPr>
        <w:t>2</w:t>
      </w:r>
    </w:p>
    <w:p>
      <w:pPr>
        <w:pStyle w:val="5"/>
        <w:spacing w:before="6"/>
        <w:rPr>
          <w:rFonts w:ascii="Times New Roman"/>
          <w:sz w:val="21"/>
        </w:rPr>
      </w:pPr>
    </w:p>
    <w:p>
      <w:pPr>
        <w:pStyle w:val="2"/>
      </w:pPr>
      <w:bookmarkStart w:id="21" w:name="第5章 附录"/>
      <w:bookmarkEnd w:id="21"/>
      <w:r>
        <w:t>第</w:t>
      </w:r>
      <w:r>
        <w:rPr>
          <w:rFonts w:ascii="Times New Roman" w:eastAsia="Times New Roman"/>
        </w:rPr>
        <w:t>5</w:t>
      </w:r>
      <w:r>
        <w:t>章 附录</w:t>
      </w:r>
    </w:p>
    <w:p>
      <w:pPr>
        <w:pStyle w:val="5"/>
        <w:rPr>
          <w:rFonts w:ascii="黑体"/>
          <w:sz w:val="29"/>
        </w:rPr>
      </w:pPr>
    </w:p>
    <w:p>
      <w:pPr>
        <w:pStyle w:val="3"/>
        <w:numPr>
          <w:ilvl w:val="1"/>
          <w:numId w:val="5"/>
        </w:numPr>
        <w:tabs>
          <w:tab w:val="left" w:pos="638"/>
        </w:tabs>
        <w:spacing w:before="0" w:after="0" w:line="240" w:lineRule="auto"/>
        <w:ind w:left="637" w:right="0" w:hanging="477"/>
        <w:jc w:val="left"/>
      </w:pPr>
      <w:bookmarkStart w:id="22" w:name="5.1产品附加说明书"/>
      <w:bookmarkEnd w:id="22"/>
      <w:bookmarkStart w:id="23" w:name="5.1产品附加说明书"/>
      <w:bookmarkEnd w:id="23"/>
      <w:r>
        <w:rPr>
          <w:spacing w:val="5"/>
        </w:rPr>
        <w:t>产品附加说明书</w:t>
      </w:r>
    </w:p>
    <w:p>
      <w:pPr>
        <w:spacing w:before="215" w:line="285" w:lineRule="auto"/>
        <w:ind w:left="160" w:right="886" w:firstLine="499"/>
        <w:jc w:val="left"/>
        <w:rPr>
          <w:sz w:val="24"/>
        </w:rPr>
      </w:pPr>
      <w:r>
        <w:rPr>
          <w:b/>
          <w:sz w:val="24"/>
        </w:rPr>
        <w:t>《</w:t>
      </w:r>
      <w:r>
        <w:rPr>
          <w:rFonts w:ascii="Times New Roman" w:eastAsia="Times New Roman"/>
          <w:b/>
          <w:sz w:val="24"/>
        </w:rPr>
        <w:t xml:space="preserve">485 </w:t>
      </w:r>
      <w:r>
        <w:rPr>
          <w:b/>
          <w:sz w:val="24"/>
        </w:rPr>
        <w:t>设备现场接线手册》</w:t>
      </w:r>
      <w:r>
        <w:rPr>
          <w:sz w:val="24"/>
        </w:rPr>
        <w:t xml:space="preserve">：描述了 </w:t>
      </w:r>
      <w:r>
        <w:rPr>
          <w:rFonts w:ascii="Times New Roman" w:eastAsia="Times New Roman"/>
          <w:sz w:val="24"/>
        </w:rPr>
        <w:t xml:space="preserve">485 </w:t>
      </w:r>
      <w:r>
        <w:rPr>
          <w:sz w:val="24"/>
        </w:rPr>
        <w:t>产品接线准则， 请查看并遵循准则，否则可能导致通信不稳定等情况。</w:t>
      </w:r>
    </w:p>
    <w:p>
      <w:pPr>
        <w:spacing w:before="0" w:line="283" w:lineRule="auto"/>
        <w:ind w:left="160" w:right="946" w:firstLine="499"/>
        <w:jc w:val="left"/>
        <w:rPr>
          <w:sz w:val="24"/>
        </w:rPr>
      </w:pPr>
      <w:r>
        <w:rPr>
          <w:b/>
          <w:sz w:val="24"/>
        </w:rPr>
        <w:t>《</w:t>
      </w:r>
      <w:r>
        <w:rPr>
          <w:rFonts w:ascii="Times New Roman" w:eastAsia="Times New Roman"/>
          <w:b/>
          <w:sz w:val="24"/>
        </w:rPr>
        <w:t xml:space="preserve">485 </w:t>
      </w:r>
      <w:r>
        <w:rPr>
          <w:b/>
          <w:sz w:val="24"/>
        </w:rPr>
        <w:t>传感器温湿度偏差的修订》</w:t>
      </w:r>
      <w:r>
        <w:rPr>
          <w:sz w:val="24"/>
        </w:rPr>
        <w:t>：描述了当您觉得温湿度有偏差时如何确认并调整温湿度偏差。</w:t>
      </w:r>
    </w:p>
    <w:p>
      <w:pPr>
        <w:spacing w:before="0" w:line="283" w:lineRule="auto"/>
        <w:ind w:left="160" w:right="1093" w:firstLine="499"/>
        <w:jc w:val="left"/>
        <w:rPr>
          <w:sz w:val="24"/>
        </w:rPr>
      </w:pPr>
      <w:r>
        <w:rPr>
          <w:b/>
          <w:sz w:val="24"/>
        </w:rPr>
        <w:t xml:space="preserve">《使用 </w:t>
      </w:r>
      <w:r>
        <w:rPr>
          <w:rFonts w:ascii="Times New Roman" w:eastAsia="Times New Roman"/>
          <w:b/>
          <w:sz w:val="24"/>
        </w:rPr>
        <w:t xml:space="preserve">modbus </w:t>
      </w:r>
      <w:r>
        <w:rPr>
          <w:b/>
          <w:sz w:val="24"/>
        </w:rPr>
        <w:t>修改设备波特率与地址》</w:t>
      </w:r>
      <w:r>
        <w:rPr>
          <w:sz w:val="24"/>
        </w:rPr>
        <w:t xml:space="preserve">：描述了如果不使用软件，使用 </w:t>
      </w:r>
      <w:r>
        <w:rPr>
          <w:rFonts w:ascii="Times New Roman" w:eastAsia="Times New Roman"/>
          <w:sz w:val="24"/>
        </w:rPr>
        <w:t xml:space="preserve">modbus </w:t>
      </w:r>
      <w:r>
        <w:rPr>
          <w:sz w:val="24"/>
        </w:rPr>
        <w:t>指令修改波特率和从站号。</w:t>
      </w:r>
    </w:p>
    <w:p>
      <w:pPr>
        <w:spacing w:before="0"/>
        <w:ind w:left="659" w:right="0" w:firstLine="0"/>
        <w:jc w:val="left"/>
        <w:rPr>
          <w:rFonts w:ascii="Times New Roman" w:eastAsia="Times New Roman"/>
          <w:sz w:val="24"/>
        </w:rPr>
      </w:pPr>
      <w:r>
        <w:rPr>
          <w:b/>
          <w:sz w:val="24"/>
        </w:rPr>
        <w:t xml:space="preserve">《如何使用单片机进行 </w:t>
      </w:r>
      <w:r>
        <w:rPr>
          <w:rFonts w:ascii="Times New Roman" w:eastAsia="Times New Roman"/>
          <w:b/>
          <w:sz w:val="24"/>
        </w:rPr>
        <w:t xml:space="preserve">485 </w:t>
      </w:r>
      <w:r>
        <w:rPr>
          <w:b/>
          <w:sz w:val="24"/>
        </w:rPr>
        <w:t>通讯》</w:t>
      </w:r>
      <w:r>
        <w:rPr>
          <w:sz w:val="24"/>
        </w:rPr>
        <w:t xml:space="preserve">：描述了如何使用 </w:t>
      </w:r>
      <w:r>
        <w:rPr>
          <w:rFonts w:ascii="Times New Roman" w:eastAsia="Times New Roman"/>
          <w:sz w:val="24"/>
        </w:rPr>
        <w:t>51</w:t>
      </w:r>
    </w:p>
    <w:p>
      <w:pPr>
        <w:pStyle w:val="5"/>
        <w:spacing w:before="54"/>
        <w:ind w:left="160"/>
      </w:pPr>
      <w:r>
        <w:t>单片机读出传感器信息，并对一些基础知识进行科普。</w:t>
      </w:r>
    </w:p>
    <w:p>
      <w:pPr>
        <w:spacing w:before="57"/>
        <w:ind w:left="659" w:right="0" w:firstLine="0"/>
        <w:jc w:val="left"/>
        <w:rPr>
          <w:sz w:val="24"/>
        </w:rPr>
      </w:pPr>
      <w:r>
        <w:rPr>
          <w:b/>
          <w:spacing w:val="8"/>
          <w:sz w:val="24"/>
        </w:rPr>
        <w:t xml:space="preserve">《如何计算 </w:t>
      </w:r>
      <w:r>
        <w:rPr>
          <w:rFonts w:ascii="Times New Roman" w:eastAsia="Times New Roman"/>
          <w:b/>
          <w:spacing w:val="5"/>
          <w:sz w:val="24"/>
        </w:rPr>
        <w:t>CRC16</w:t>
      </w:r>
      <w:r>
        <w:rPr>
          <w:b/>
          <w:spacing w:val="-111"/>
          <w:sz w:val="24"/>
        </w:rPr>
        <w:t>》</w:t>
      </w:r>
      <w:r>
        <w:rPr>
          <w:spacing w:val="8"/>
          <w:sz w:val="24"/>
        </w:rPr>
        <w:t xml:space="preserve">：描述了 </w:t>
      </w:r>
      <w:r>
        <w:rPr>
          <w:rFonts w:ascii="Times New Roman" w:eastAsia="Times New Roman"/>
          <w:sz w:val="24"/>
        </w:rPr>
        <w:t xml:space="preserve">modbus RTU </w:t>
      </w:r>
      <w:r>
        <w:rPr>
          <w:spacing w:val="6"/>
          <w:sz w:val="24"/>
        </w:rPr>
        <w:t>协议中的</w:t>
      </w:r>
    </w:p>
    <w:p>
      <w:pPr>
        <w:pStyle w:val="5"/>
        <w:spacing w:before="57"/>
        <w:ind w:left="160"/>
      </w:pPr>
      <w:r>
        <w:rPr>
          <w:rFonts w:ascii="Times New Roman" w:eastAsia="Times New Roman"/>
        </w:rPr>
        <w:t xml:space="preserve">CRC16 </w:t>
      </w:r>
      <w:r>
        <w:t xml:space="preserve">如何进行计算以及实例 </w:t>
      </w:r>
      <w:r>
        <w:rPr>
          <w:rFonts w:ascii="Times New Roman" w:eastAsia="Times New Roman"/>
        </w:rPr>
        <w:t xml:space="preserve">C </w:t>
      </w:r>
      <w:r>
        <w:t>语言程序。</w:t>
      </w:r>
    </w:p>
    <w:p>
      <w:pPr>
        <w:spacing w:before="55" w:line="283" w:lineRule="auto"/>
        <w:ind w:left="160" w:right="889" w:firstLine="499"/>
        <w:jc w:val="both"/>
        <w:rPr>
          <w:sz w:val="24"/>
        </w:rPr>
      </w:pPr>
      <w:r>
        <w:rPr>
          <w:b/>
          <w:sz w:val="24"/>
        </w:rPr>
        <w:t xml:space="preserve">《当读传感器通信有问题时如何使用 </w:t>
      </w:r>
      <w:r>
        <w:rPr>
          <w:rFonts w:ascii="Times New Roman" w:eastAsia="Times New Roman"/>
          <w:b/>
          <w:sz w:val="24"/>
        </w:rPr>
        <w:t xml:space="preserve">USB </w:t>
      </w:r>
      <w:r>
        <w:rPr>
          <w:b/>
          <w:sz w:val="24"/>
        </w:rPr>
        <w:t xml:space="preserve">转 </w:t>
      </w:r>
      <w:r>
        <w:rPr>
          <w:rFonts w:ascii="Times New Roman" w:eastAsia="Times New Roman"/>
          <w:b/>
          <w:sz w:val="24"/>
        </w:rPr>
        <w:t xml:space="preserve">485 </w:t>
      </w:r>
      <w:r>
        <w:rPr>
          <w:b/>
          <w:sz w:val="24"/>
        </w:rPr>
        <w:t>辅助调试》</w:t>
      </w:r>
      <w:r>
        <w:rPr>
          <w:sz w:val="24"/>
        </w:rPr>
        <w:t>：描述了当通信有问题时，如何使用辅助工具进行解决和排查。</w:t>
      </w:r>
    </w:p>
    <w:p>
      <w:pPr>
        <w:spacing w:before="4" w:line="283" w:lineRule="auto"/>
        <w:ind w:left="160" w:right="1124" w:firstLine="499"/>
        <w:jc w:val="left"/>
        <w:rPr>
          <w:sz w:val="24"/>
        </w:rPr>
      </w:pPr>
      <w:r>
        <w:rPr>
          <w:b/>
          <w:sz w:val="24"/>
        </w:rPr>
        <w:t>《如何使用和设置产品报警功能》</w:t>
      </w:r>
      <w:r>
        <w:rPr>
          <w:sz w:val="24"/>
        </w:rPr>
        <w:t>：描述了针对选配的产品报警功能，如何使用，如何接线等问题。</w:t>
      </w:r>
    </w:p>
    <w:p>
      <w:pPr>
        <w:pStyle w:val="5"/>
      </w:pPr>
    </w:p>
    <w:p>
      <w:pPr>
        <w:pStyle w:val="5"/>
        <w:spacing w:before="2"/>
        <w:rPr>
          <w:sz w:val="25"/>
        </w:rPr>
      </w:pPr>
    </w:p>
    <w:p>
      <w:pPr>
        <w:pStyle w:val="3"/>
        <w:numPr>
          <w:ilvl w:val="1"/>
          <w:numId w:val="5"/>
        </w:numPr>
        <w:tabs>
          <w:tab w:val="left" w:pos="638"/>
        </w:tabs>
        <w:spacing w:before="0" w:after="0" w:line="240" w:lineRule="auto"/>
        <w:ind w:left="637" w:right="0" w:hanging="477"/>
        <w:jc w:val="left"/>
      </w:pPr>
      <w:bookmarkStart w:id="24" w:name="5.2质保与售后"/>
      <w:bookmarkEnd w:id="24"/>
      <w:bookmarkStart w:id="25" w:name="5.2质保与售后"/>
      <w:bookmarkEnd w:id="25"/>
      <w:r>
        <w:rPr>
          <w:spacing w:val="5"/>
        </w:rPr>
        <w:t>质保与售后</w:t>
      </w:r>
    </w:p>
    <w:p>
      <w:pPr>
        <w:pStyle w:val="5"/>
        <w:spacing w:before="4"/>
        <w:rPr>
          <w:rFonts w:ascii="黑体"/>
        </w:rPr>
      </w:pPr>
    </w:p>
    <w:p>
      <w:pPr>
        <w:pStyle w:val="5"/>
        <w:ind w:left="656"/>
      </w:pPr>
      <w:r>
        <w:t>质保条款遵循威海精讯畅通电子科技有限公司传感器售</w:t>
      </w:r>
    </w:p>
    <w:p>
      <w:pPr>
        <w:spacing w:after="0"/>
        <w:sectPr>
          <w:headerReference r:id="rId9" w:type="even"/>
          <w:footerReference r:id="rId10" w:type="even"/>
          <w:pgSz w:w="8400" w:h="11910"/>
          <w:pgMar w:top="1220" w:right="280" w:bottom="1180" w:left="560" w:header="916" w:footer="999" w:gutter="0"/>
          <w:pgNumType w:start="10"/>
        </w:sectPr>
      </w:pPr>
    </w:p>
    <w:p>
      <w:pPr>
        <w:pStyle w:val="5"/>
        <w:ind w:left="344"/>
        <w:rPr>
          <w:sz w:val="20"/>
        </w:rPr>
      </w:pPr>
      <w:r>
        <w:rPr>
          <w:sz w:val="20"/>
        </w:rPr>
        <w:pict>
          <v:group id="_x0000_s1060" o:spid="_x0000_s1060" o:spt="203" style="height:21.1pt;width:267.35pt;" coordsize="5347,422">
            <o:lock v:ext="edit"/>
            <v:shape id="_x0000_s1061" o:spid="_x0000_s1061" o:spt="75" type="#_x0000_t75" style="position:absolute;left:0;top:0;height:420;width:3692;" filled="f" stroked="f" coordsize="21600,21600">
              <v:path/>
              <v:fill on="f" focussize="0,0"/>
              <v:stroke on="f"/>
              <v:imagedata r:id="rId15" o:title=""/>
              <o:lock v:ext="edit" aspectratio="t"/>
            </v:shape>
            <v:line id="_x0000_s1062" o:spid="_x0000_s1062" o:spt="20" style="position:absolute;left:60;top:414;height:0;width:5286;" stroked="t" coordsize="21600,21600">
              <v:path arrowok="t"/>
              <v:fill focussize="0,0"/>
              <v:stroke weight="0.72pt" color="#000000"/>
              <v:imagedata o:title=""/>
              <o:lock v:ext="edit"/>
            </v:line>
            <w10:wrap type="none"/>
            <w10:anchorlock/>
          </v:group>
        </w:pict>
      </w:r>
    </w:p>
    <w:p>
      <w:pPr>
        <w:pStyle w:val="5"/>
        <w:spacing w:line="242" w:lineRule="auto"/>
        <w:ind w:left="443" w:right="874"/>
      </w:pPr>
      <w:r>
        <w:t>后条款，对于传感器主机电路部分质保两年，气敏类探头质保一年，配件（外壳</w:t>
      </w:r>
      <w:r>
        <w:rPr>
          <w:rFonts w:ascii="Times New Roman" w:eastAsia="Times New Roman"/>
        </w:rPr>
        <w:t>/</w:t>
      </w:r>
      <w:r>
        <w:t>插头</w:t>
      </w:r>
      <w:r>
        <w:rPr>
          <w:rFonts w:ascii="Times New Roman" w:eastAsia="Times New Roman"/>
        </w:rPr>
        <w:t>/</w:t>
      </w:r>
      <w:r>
        <w:t>线缆等）质保三个月。</w:t>
      </w: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spacing w:before="199"/>
        <w:ind w:left="1444" w:right="0" w:firstLine="0"/>
        <w:jc w:val="left"/>
        <w:rPr>
          <w:rFonts w:ascii="微软雅黑"/>
          <w:b/>
          <w:sz w:val="20"/>
        </w:rPr>
      </w:pPr>
      <w:r>
        <w:pict>
          <v:rect id="_x0000_s1063" o:spid="_x0000_s1063" o:spt="1" style="position:absolute;left:0pt;margin-left:50.15pt;margin-top:11.45pt;height:14.4pt;width:42pt;mso-position-horizontal-relative:page;z-index:2048;mso-width-relative:page;mso-height-relative:page;" fillcolor="#00AEEE" filled="t" stroked="f" coordsize="21600,21600">
            <v:path/>
            <v:fill on="t" focussize="0,0"/>
            <v:stroke on="f"/>
            <v:imagedata o:title=""/>
            <o:lock v:ext="edit"/>
          </v:rect>
        </w:pict>
      </w:r>
      <w:r>
        <w:rPr>
          <w:rFonts w:ascii="微软雅黑"/>
          <w:b/>
          <w:color w:val="00AEEE"/>
          <w:sz w:val="20"/>
        </w:rPr>
        <w:t>11</w:t>
      </w:r>
    </w:p>
    <w:sectPr>
      <w:headerReference r:id="rId11" w:type="default"/>
      <w:footerReference r:id="rId12" w:type="default"/>
      <w:pgSz w:w="8400" w:h="11910"/>
      <w:pgMar w:top="820" w:right="280" w:bottom="280" w:left="560" w:header="0" w:footer="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rect id="_x0000_s2049" o:spid="_x0000_s2049" o:spt="1" style="position:absolute;left:0pt;margin-left:50.15pt;margin-top:535.75pt;height:14.4pt;width:42pt;mso-position-horizontal-relative:page;mso-position-vertical-relative:page;z-index:-16384;mso-width-relative:page;mso-height-relative:page;" fillcolor="#00AEEE" filled="t" stroked="f" coordsize="21600,21600">
          <v:path/>
          <v:fill on="t" focussize="0,0"/>
          <v:stroke on="f"/>
          <v:imagedata o:title=""/>
          <o:lock v:ext="edit"/>
        </v:rect>
      </w:pict>
    </w:r>
    <w:r>
      <w:pict>
        <v:shape id="_x0000_s2050" o:spid="_x0000_s2050" o:spt="202" type="#_x0000_t202" style="position:absolute;left:0pt;margin-left:98.55pt;margin-top:539.45pt;height:11.95pt;width:9pt;mso-position-horizontal-relative:page;mso-position-vertical-relative:page;z-index:-16384;mso-width-relative:page;mso-height-relative:page;" filled="f" stroked="f" coordsize="21600,21600">
          <v:path/>
          <v:fill on="f" focussize="0,0"/>
          <v:stroke on="f" joinstyle="miter"/>
          <v:imagedata o:title=""/>
          <o:lock v:ext="edit"/>
          <v:textbox inset="0mm,0mm,0mm,0mm">
            <w:txbxContent>
              <w:p>
                <w:pPr>
                  <w:spacing w:before="0" w:line="239" w:lineRule="exact"/>
                  <w:ind w:left="40" w:right="0" w:firstLine="0"/>
                  <w:jc w:val="left"/>
                  <w:rPr>
                    <w:sz w:val="20"/>
                  </w:rPr>
                </w:pPr>
                <w:r>
                  <w:fldChar w:fldCharType="begin"/>
                </w:r>
                <w:r>
                  <w:rPr>
                    <w:w w:val="99"/>
                    <w:sz w:val="20"/>
                  </w:rPr>
                  <w:instrText xml:space="preserve"> PAGE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rect id="_x0000_s2051" o:spid="_x0000_s2051" o:spt="1" style="position:absolute;left:0pt;margin-left:327.35pt;margin-top:535.55pt;height:14.4pt;width:42pt;mso-position-horizontal-relative:page;mso-position-vertical-relative:page;z-index:-16384;mso-width-relative:page;mso-height-relative:page;" fillcolor="#00AEEE" filled="t" stroked="f" coordsize="21600,21600">
          <v:path/>
          <v:fill on="t" focussize="0,0"/>
          <v:stroke on="f"/>
          <v:imagedata o:title=""/>
          <o:lock v:ext="edit"/>
        </v:rect>
      </w:pict>
    </w:r>
    <w:r>
      <w:pict>
        <v:shape id="_x0000_s2052" o:spid="_x0000_s2052" o:spt="202" type="#_x0000_t202" style="position:absolute;left:0pt;margin-left:305.4pt;margin-top:539.45pt;height:11.95pt;width:9pt;mso-position-horizontal-relative:page;mso-position-vertical-relative:page;z-index:-16384;mso-width-relative:page;mso-height-relative:page;" filled="f" stroked="f" coordsize="21600,21600">
          <v:path/>
          <v:fill on="f" focussize="0,0"/>
          <v:stroke on="f" joinstyle="miter"/>
          <v:imagedata o:title=""/>
          <o:lock v:ext="edit"/>
          <v:textbox inset="0mm,0mm,0mm,0mm">
            <w:txbxContent>
              <w:p>
                <w:pPr>
                  <w:spacing w:before="0" w:line="239" w:lineRule="exact"/>
                  <w:ind w:left="40" w:right="0" w:firstLine="0"/>
                  <w:jc w:val="left"/>
                  <w:rPr>
                    <w:sz w:val="20"/>
                  </w:rPr>
                </w:pPr>
                <w:r>
                  <w:fldChar w:fldCharType="begin"/>
                </w:r>
                <w:r>
                  <w:rPr>
                    <w:w w:val="99"/>
                    <w:sz w:val="20"/>
                  </w:rPr>
                  <w:instrText xml:space="preserve"> PAGE </w:instrText>
                </w:r>
                <w:r>
                  <w:fldChar w:fldCharType="separate"/>
                </w:r>
                <w:r>
                  <w:t>2</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rect id="_x0000_s2058" o:spid="_x0000_s2058" o:spt="1" style="position:absolute;left:0pt;margin-left:327.35pt;margin-top:535.55pt;height:14.4pt;width:42pt;mso-position-horizontal-relative:page;mso-position-vertical-relative:page;z-index:-16384;mso-width-relative:page;mso-height-relative:page;" fillcolor="#00AEEE" filled="t" stroked="f" coordsize="21600,21600">
          <v:path/>
          <v:fill on="t" focussize="0,0"/>
          <v:stroke on="f"/>
          <v:imagedata o:title=""/>
          <o:lock v:ext="edit"/>
        </v:rect>
      </w:pict>
    </w:r>
    <w:r>
      <w:pict>
        <v:shape id="_x0000_s2059" o:spid="_x0000_s2059" o:spt="202" type="#_x0000_t202" style="position:absolute;left:0pt;margin-left:305.4pt;margin-top:539.45pt;height:11.95pt;width:14.05pt;mso-position-horizontal-relative:page;mso-position-vertical-relative:page;z-index:-16384;mso-width-relative:page;mso-height-relative:page;" filled="f" stroked="f" coordsize="21600,21600">
          <v:path/>
          <v:fill on="f" focussize="0,0"/>
          <v:stroke on="f" joinstyle="miter"/>
          <v:imagedata o:title=""/>
          <o:lock v:ext="edit"/>
          <v:textbox inset="0mm,0mm,0mm,0mm">
            <w:txbxContent>
              <w:p>
                <w:pPr>
                  <w:spacing w:before="0" w:line="239" w:lineRule="exact"/>
                  <w:ind w:left="40" w:right="0" w:firstLine="0"/>
                  <w:jc w:val="left"/>
                  <w:rPr>
                    <w:sz w:val="20"/>
                  </w:rPr>
                </w:pPr>
                <w:r>
                  <w:fldChar w:fldCharType="begin"/>
                </w:r>
                <w:r>
                  <w:rPr>
                    <w:sz w:val="20"/>
                  </w:rPr>
                  <w:instrText xml:space="preserve"> PAGE </w:instrText>
                </w:r>
                <w:r>
                  <w:fldChar w:fldCharType="separate"/>
                </w:r>
                <w:r>
                  <w:t>10</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group id="_x0000_s2054" o:spid="_x0000_s2054" o:spt="203" style="position:absolute;left:0pt;margin-left:45.7pt;margin-top:42.55pt;height:21.05pt;width:267.35pt;mso-position-horizontal-relative:page;mso-position-vertical-relative:page;z-index:-16384;mso-width-relative:page;mso-height-relative:page;" coordorigin="914,852" coordsize="5347,421">
          <o:lock v:ext="edit"/>
          <v:shape id="_x0000_s2055" o:spid="_x0000_s2055" o:spt="75" type="#_x0000_t75" style="position:absolute;left:914;top:852;height:420;width:3692;" filled="f" stroked="f" coordsize="21600,21600">
            <v:path/>
            <v:fill on="f" focussize="0,0"/>
            <v:stroke on="f"/>
            <v:imagedata r:id="rId1" o:title=""/>
            <o:lock v:ext="edit" aspectratio="t"/>
          </v:shape>
          <v:line id="_x0000_s2056" o:spid="_x0000_s2056" o:spt="20" style="position:absolute;left:975;top:1265;height:0;width:5286;" stroked="t" coordsize="21600,21600">
            <v:path arrowok="t"/>
            <v:fill focussize="0,0"/>
            <v:stroke weight="0.72pt" color="#000000"/>
            <v:imagedata o:title=""/>
            <o:lock v:ext="edit"/>
          </v:line>
        </v:group>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_x0000_s2053" o:spid="_x0000_s2053" o:spt="202" type="#_x0000_t202" style="position:absolute;left:0pt;margin-left:206pt;margin-top:44.75pt;height:17.85pt;width:164.85pt;mso-position-horizontal-relative:page;mso-position-vertical-relative:page;z-index:-16384;mso-width-relative:page;mso-height-relative:page;" filled="f" stroked="f" coordsize="21600,21600">
          <v:path/>
          <v:fill on="f" focussize="0,0"/>
          <v:stroke on="f" joinstyle="miter"/>
          <v:imagedata o:title=""/>
          <o:lock v:ext="edit"/>
          <v:textbox inset="0mm,0mm,0mm,0mm">
            <w:txbxContent>
              <w:p>
                <w:pPr>
                  <w:pStyle w:val="5"/>
                  <w:tabs>
                    <w:tab w:val="left" w:pos="876"/>
                  </w:tabs>
                  <w:spacing w:line="357" w:lineRule="exact"/>
                  <w:ind w:left="20"/>
                  <w:rPr>
                    <w:rFonts w:hint="eastAsia" w:ascii="微软雅黑" w:eastAsia="微软雅黑"/>
                  </w:rPr>
                </w:pPr>
                <w:r>
                  <w:rPr>
                    <w:rFonts w:ascii="Times New Roman" w:eastAsia="Times New Roman"/>
                    <w:color w:val="00AEEE"/>
                    <w:u w:val="single" w:color="00AEEE"/>
                  </w:rPr>
                  <w:t xml:space="preserve"> </w:t>
                </w:r>
                <w:r>
                  <w:rPr>
                    <w:rFonts w:ascii="Times New Roman" w:eastAsia="Times New Roman"/>
                    <w:color w:val="00AEEE"/>
                    <w:u w:val="single" w:color="00AEEE"/>
                  </w:rPr>
                  <w:tab/>
                </w:r>
                <w:r>
                  <w:rPr>
                    <w:rFonts w:hint="eastAsia" w:ascii="微软雅黑" w:eastAsia="微软雅黑"/>
                    <w:color w:val="00AEEE"/>
                    <w:u w:val="single" w:color="00AEEE"/>
                  </w:rPr>
                  <w:t>一站式物联网供应平台</w:t>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_x0000_s2057" o:spid="_x0000_s2057" o:spt="202" type="#_x0000_t202" style="position:absolute;left:0pt;margin-left:206pt;margin-top:44.75pt;height:17.85pt;width:164.85pt;mso-position-horizontal-relative:page;mso-position-vertical-relative:page;z-index:-16384;mso-width-relative:page;mso-height-relative:page;" filled="f" stroked="f" coordsize="21600,21600">
          <v:path/>
          <v:fill on="f" focussize="0,0"/>
          <v:stroke on="f" joinstyle="miter"/>
          <v:imagedata o:title=""/>
          <o:lock v:ext="edit"/>
          <v:textbox inset="0mm,0mm,0mm,0mm">
            <w:txbxContent>
              <w:p>
                <w:pPr>
                  <w:pStyle w:val="5"/>
                  <w:tabs>
                    <w:tab w:val="left" w:pos="876"/>
                  </w:tabs>
                  <w:spacing w:line="357" w:lineRule="exact"/>
                  <w:ind w:left="20"/>
                  <w:rPr>
                    <w:rFonts w:hint="eastAsia" w:ascii="微软雅黑" w:eastAsia="微软雅黑"/>
                  </w:rPr>
                </w:pPr>
                <w:r>
                  <w:rPr>
                    <w:rFonts w:ascii="Times New Roman" w:eastAsia="Times New Roman"/>
                    <w:color w:val="00AEEE"/>
                    <w:u w:val="single" w:color="00AEEE"/>
                  </w:rPr>
                  <w:t xml:space="preserve"> </w:t>
                </w:r>
                <w:r>
                  <w:rPr>
                    <w:rFonts w:ascii="Times New Roman" w:eastAsia="Times New Roman"/>
                    <w:color w:val="00AEEE"/>
                    <w:u w:val="single" w:color="00AEEE"/>
                  </w:rPr>
                  <w:tab/>
                </w:r>
                <w:r>
                  <w:rPr>
                    <w:rFonts w:hint="eastAsia" w:ascii="微软雅黑" w:eastAsia="微软雅黑"/>
                    <w:color w:val="00AEEE"/>
                    <w:u w:val="single" w:color="00AEEE"/>
                  </w:rPr>
                  <w:t>一站式物联网供应平台</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E306ED"/>
    <w:multiLevelType w:val="multilevel"/>
    <w:tmpl w:val="B5E306ED"/>
    <w:lvl w:ilvl="0" w:tentative="0">
      <w:start w:val="5"/>
      <w:numFmt w:val="decimal"/>
      <w:lvlText w:val="%1"/>
      <w:lvlJc w:val="left"/>
      <w:pPr>
        <w:ind w:left="637" w:hanging="478"/>
        <w:jc w:val="left"/>
      </w:pPr>
      <w:rPr>
        <w:rFonts w:hint="default"/>
        <w:lang w:val="zh-CN" w:eastAsia="zh-CN" w:bidi="zh-CN"/>
      </w:rPr>
    </w:lvl>
    <w:lvl w:ilvl="1" w:tentative="0">
      <w:start w:val="1"/>
      <w:numFmt w:val="decimal"/>
      <w:lvlText w:val="%1.%2"/>
      <w:lvlJc w:val="left"/>
      <w:pPr>
        <w:ind w:left="637" w:hanging="478"/>
        <w:jc w:val="left"/>
      </w:pPr>
      <w:rPr>
        <w:rFonts w:hint="default" w:ascii="Times New Roman" w:hAnsi="Times New Roman" w:eastAsia="Times New Roman" w:cs="Times New Roman"/>
        <w:spacing w:val="-1"/>
        <w:w w:val="100"/>
        <w:sz w:val="30"/>
        <w:szCs w:val="30"/>
        <w:lang w:val="zh-CN" w:eastAsia="zh-CN" w:bidi="zh-CN"/>
      </w:rPr>
    </w:lvl>
    <w:lvl w:ilvl="2" w:tentative="0">
      <w:start w:val="0"/>
      <w:numFmt w:val="bullet"/>
      <w:lvlText w:val="•"/>
      <w:lvlJc w:val="left"/>
      <w:pPr>
        <w:ind w:left="2024" w:hanging="478"/>
      </w:pPr>
      <w:rPr>
        <w:rFonts w:hint="default"/>
        <w:lang w:val="zh-CN" w:eastAsia="zh-CN" w:bidi="zh-CN"/>
      </w:rPr>
    </w:lvl>
    <w:lvl w:ilvl="3" w:tentative="0">
      <w:start w:val="0"/>
      <w:numFmt w:val="bullet"/>
      <w:lvlText w:val="•"/>
      <w:lvlJc w:val="left"/>
      <w:pPr>
        <w:ind w:left="2716" w:hanging="478"/>
      </w:pPr>
      <w:rPr>
        <w:rFonts w:hint="default"/>
        <w:lang w:val="zh-CN" w:eastAsia="zh-CN" w:bidi="zh-CN"/>
      </w:rPr>
    </w:lvl>
    <w:lvl w:ilvl="4" w:tentative="0">
      <w:start w:val="0"/>
      <w:numFmt w:val="bullet"/>
      <w:lvlText w:val="•"/>
      <w:lvlJc w:val="left"/>
      <w:pPr>
        <w:ind w:left="3408" w:hanging="478"/>
      </w:pPr>
      <w:rPr>
        <w:rFonts w:hint="default"/>
        <w:lang w:val="zh-CN" w:eastAsia="zh-CN" w:bidi="zh-CN"/>
      </w:rPr>
    </w:lvl>
    <w:lvl w:ilvl="5" w:tentative="0">
      <w:start w:val="0"/>
      <w:numFmt w:val="bullet"/>
      <w:lvlText w:val="•"/>
      <w:lvlJc w:val="left"/>
      <w:pPr>
        <w:ind w:left="4100" w:hanging="478"/>
      </w:pPr>
      <w:rPr>
        <w:rFonts w:hint="default"/>
        <w:lang w:val="zh-CN" w:eastAsia="zh-CN" w:bidi="zh-CN"/>
      </w:rPr>
    </w:lvl>
    <w:lvl w:ilvl="6" w:tentative="0">
      <w:start w:val="0"/>
      <w:numFmt w:val="bullet"/>
      <w:lvlText w:val="•"/>
      <w:lvlJc w:val="left"/>
      <w:pPr>
        <w:ind w:left="4792" w:hanging="478"/>
      </w:pPr>
      <w:rPr>
        <w:rFonts w:hint="default"/>
        <w:lang w:val="zh-CN" w:eastAsia="zh-CN" w:bidi="zh-CN"/>
      </w:rPr>
    </w:lvl>
    <w:lvl w:ilvl="7" w:tentative="0">
      <w:start w:val="0"/>
      <w:numFmt w:val="bullet"/>
      <w:lvlText w:val="•"/>
      <w:lvlJc w:val="left"/>
      <w:pPr>
        <w:ind w:left="5484" w:hanging="478"/>
      </w:pPr>
      <w:rPr>
        <w:rFonts w:hint="default"/>
        <w:lang w:val="zh-CN" w:eastAsia="zh-CN" w:bidi="zh-CN"/>
      </w:rPr>
    </w:lvl>
    <w:lvl w:ilvl="8" w:tentative="0">
      <w:start w:val="0"/>
      <w:numFmt w:val="bullet"/>
      <w:lvlText w:val="•"/>
      <w:lvlJc w:val="left"/>
      <w:pPr>
        <w:ind w:left="6176" w:hanging="478"/>
      </w:pPr>
      <w:rPr>
        <w:rFonts w:hint="default"/>
        <w:lang w:val="zh-CN" w:eastAsia="zh-CN" w:bidi="zh-CN"/>
      </w:rPr>
    </w:lvl>
  </w:abstractNum>
  <w:abstractNum w:abstractNumId="1">
    <w:nsid w:val="BF205925"/>
    <w:multiLevelType w:val="multilevel"/>
    <w:tmpl w:val="BF205925"/>
    <w:lvl w:ilvl="0" w:tentative="0">
      <w:start w:val="4"/>
      <w:numFmt w:val="decimal"/>
      <w:lvlText w:val="%1"/>
      <w:lvlJc w:val="left"/>
      <w:pPr>
        <w:ind w:left="637" w:hanging="478"/>
        <w:jc w:val="left"/>
      </w:pPr>
      <w:rPr>
        <w:rFonts w:hint="default"/>
        <w:lang w:val="zh-CN" w:eastAsia="zh-CN" w:bidi="zh-CN"/>
      </w:rPr>
    </w:lvl>
    <w:lvl w:ilvl="1" w:tentative="0">
      <w:start w:val="1"/>
      <w:numFmt w:val="decimal"/>
      <w:lvlText w:val="%1.%2"/>
      <w:lvlJc w:val="left"/>
      <w:pPr>
        <w:ind w:left="637" w:hanging="478"/>
        <w:jc w:val="right"/>
      </w:pPr>
      <w:rPr>
        <w:rFonts w:hint="default" w:ascii="Times New Roman" w:hAnsi="Times New Roman" w:eastAsia="Times New Roman" w:cs="Times New Roman"/>
        <w:spacing w:val="-1"/>
        <w:w w:val="100"/>
        <w:sz w:val="30"/>
        <w:szCs w:val="30"/>
        <w:lang w:val="zh-CN" w:eastAsia="zh-CN" w:bidi="zh-CN"/>
      </w:rPr>
    </w:lvl>
    <w:lvl w:ilvl="2" w:tentative="0">
      <w:start w:val="0"/>
      <w:numFmt w:val="bullet"/>
      <w:lvlText w:val="•"/>
      <w:lvlJc w:val="left"/>
      <w:pPr>
        <w:ind w:left="2024" w:hanging="478"/>
      </w:pPr>
      <w:rPr>
        <w:rFonts w:hint="default"/>
        <w:lang w:val="zh-CN" w:eastAsia="zh-CN" w:bidi="zh-CN"/>
      </w:rPr>
    </w:lvl>
    <w:lvl w:ilvl="3" w:tentative="0">
      <w:start w:val="0"/>
      <w:numFmt w:val="bullet"/>
      <w:lvlText w:val="•"/>
      <w:lvlJc w:val="left"/>
      <w:pPr>
        <w:ind w:left="2716" w:hanging="478"/>
      </w:pPr>
      <w:rPr>
        <w:rFonts w:hint="default"/>
        <w:lang w:val="zh-CN" w:eastAsia="zh-CN" w:bidi="zh-CN"/>
      </w:rPr>
    </w:lvl>
    <w:lvl w:ilvl="4" w:tentative="0">
      <w:start w:val="0"/>
      <w:numFmt w:val="bullet"/>
      <w:lvlText w:val="•"/>
      <w:lvlJc w:val="left"/>
      <w:pPr>
        <w:ind w:left="3408" w:hanging="478"/>
      </w:pPr>
      <w:rPr>
        <w:rFonts w:hint="default"/>
        <w:lang w:val="zh-CN" w:eastAsia="zh-CN" w:bidi="zh-CN"/>
      </w:rPr>
    </w:lvl>
    <w:lvl w:ilvl="5" w:tentative="0">
      <w:start w:val="0"/>
      <w:numFmt w:val="bullet"/>
      <w:lvlText w:val="•"/>
      <w:lvlJc w:val="left"/>
      <w:pPr>
        <w:ind w:left="4100" w:hanging="478"/>
      </w:pPr>
      <w:rPr>
        <w:rFonts w:hint="default"/>
        <w:lang w:val="zh-CN" w:eastAsia="zh-CN" w:bidi="zh-CN"/>
      </w:rPr>
    </w:lvl>
    <w:lvl w:ilvl="6" w:tentative="0">
      <w:start w:val="0"/>
      <w:numFmt w:val="bullet"/>
      <w:lvlText w:val="•"/>
      <w:lvlJc w:val="left"/>
      <w:pPr>
        <w:ind w:left="4792" w:hanging="478"/>
      </w:pPr>
      <w:rPr>
        <w:rFonts w:hint="default"/>
        <w:lang w:val="zh-CN" w:eastAsia="zh-CN" w:bidi="zh-CN"/>
      </w:rPr>
    </w:lvl>
    <w:lvl w:ilvl="7" w:tentative="0">
      <w:start w:val="0"/>
      <w:numFmt w:val="bullet"/>
      <w:lvlText w:val="•"/>
      <w:lvlJc w:val="left"/>
      <w:pPr>
        <w:ind w:left="5484" w:hanging="478"/>
      </w:pPr>
      <w:rPr>
        <w:rFonts w:hint="default"/>
        <w:lang w:val="zh-CN" w:eastAsia="zh-CN" w:bidi="zh-CN"/>
      </w:rPr>
    </w:lvl>
    <w:lvl w:ilvl="8" w:tentative="0">
      <w:start w:val="0"/>
      <w:numFmt w:val="bullet"/>
      <w:lvlText w:val="•"/>
      <w:lvlJc w:val="left"/>
      <w:pPr>
        <w:ind w:left="6176" w:hanging="478"/>
      </w:pPr>
      <w:rPr>
        <w:rFonts w:hint="default"/>
        <w:lang w:val="zh-CN" w:eastAsia="zh-CN" w:bidi="zh-CN"/>
      </w:rPr>
    </w:lvl>
  </w:abstractNum>
  <w:abstractNum w:abstractNumId="2">
    <w:nsid w:val="CF092B84"/>
    <w:multiLevelType w:val="multilevel"/>
    <w:tmpl w:val="CF092B84"/>
    <w:lvl w:ilvl="0" w:tentative="0">
      <w:start w:val="1"/>
      <w:numFmt w:val="decimal"/>
      <w:lvlText w:val="（%1）"/>
      <w:lvlJc w:val="left"/>
      <w:pPr>
        <w:ind w:left="1064" w:hanging="622"/>
        <w:jc w:val="left"/>
      </w:pPr>
      <w:rPr>
        <w:rFonts w:hint="default" w:ascii="宋体" w:hAnsi="宋体" w:eastAsia="宋体" w:cs="宋体"/>
        <w:spacing w:val="0"/>
        <w:w w:val="100"/>
        <w:sz w:val="22"/>
        <w:szCs w:val="22"/>
        <w:lang w:val="zh-CN" w:eastAsia="zh-CN" w:bidi="zh-CN"/>
      </w:rPr>
    </w:lvl>
    <w:lvl w:ilvl="1" w:tentative="0">
      <w:start w:val="0"/>
      <w:numFmt w:val="bullet"/>
      <w:lvlText w:val="•"/>
      <w:lvlJc w:val="left"/>
      <w:pPr>
        <w:ind w:left="1710" w:hanging="622"/>
      </w:pPr>
      <w:rPr>
        <w:rFonts w:hint="default"/>
        <w:lang w:val="zh-CN" w:eastAsia="zh-CN" w:bidi="zh-CN"/>
      </w:rPr>
    </w:lvl>
    <w:lvl w:ilvl="2" w:tentative="0">
      <w:start w:val="0"/>
      <w:numFmt w:val="bullet"/>
      <w:lvlText w:val="•"/>
      <w:lvlJc w:val="left"/>
      <w:pPr>
        <w:ind w:left="2360" w:hanging="622"/>
      </w:pPr>
      <w:rPr>
        <w:rFonts w:hint="default"/>
        <w:lang w:val="zh-CN" w:eastAsia="zh-CN" w:bidi="zh-CN"/>
      </w:rPr>
    </w:lvl>
    <w:lvl w:ilvl="3" w:tentative="0">
      <w:start w:val="0"/>
      <w:numFmt w:val="bullet"/>
      <w:lvlText w:val="•"/>
      <w:lvlJc w:val="left"/>
      <w:pPr>
        <w:ind w:left="3010" w:hanging="622"/>
      </w:pPr>
      <w:rPr>
        <w:rFonts w:hint="default"/>
        <w:lang w:val="zh-CN" w:eastAsia="zh-CN" w:bidi="zh-CN"/>
      </w:rPr>
    </w:lvl>
    <w:lvl w:ilvl="4" w:tentative="0">
      <w:start w:val="0"/>
      <w:numFmt w:val="bullet"/>
      <w:lvlText w:val="•"/>
      <w:lvlJc w:val="left"/>
      <w:pPr>
        <w:ind w:left="3660" w:hanging="622"/>
      </w:pPr>
      <w:rPr>
        <w:rFonts w:hint="default"/>
        <w:lang w:val="zh-CN" w:eastAsia="zh-CN" w:bidi="zh-CN"/>
      </w:rPr>
    </w:lvl>
    <w:lvl w:ilvl="5" w:tentative="0">
      <w:start w:val="0"/>
      <w:numFmt w:val="bullet"/>
      <w:lvlText w:val="•"/>
      <w:lvlJc w:val="left"/>
      <w:pPr>
        <w:ind w:left="4310" w:hanging="622"/>
      </w:pPr>
      <w:rPr>
        <w:rFonts w:hint="default"/>
        <w:lang w:val="zh-CN" w:eastAsia="zh-CN" w:bidi="zh-CN"/>
      </w:rPr>
    </w:lvl>
    <w:lvl w:ilvl="6" w:tentative="0">
      <w:start w:val="0"/>
      <w:numFmt w:val="bullet"/>
      <w:lvlText w:val="•"/>
      <w:lvlJc w:val="left"/>
      <w:pPr>
        <w:ind w:left="4960" w:hanging="622"/>
      </w:pPr>
      <w:rPr>
        <w:rFonts w:hint="default"/>
        <w:lang w:val="zh-CN" w:eastAsia="zh-CN" w:bidi="zh-CN"/>
      </w:rPr>
    </w:lvl>
    <w:lvl w:ilvl="7" w:tentative="0">
      <w:start w:val="0"/>
      <w:numFmt w:val="bullet"/>
      <w:lvlText w:val="•"/>
      <w:lvlJc w:val="left"/>
      <w:pPr>
        <w:ind w:left="5610" w:hanging="622"/>
      </w:pPr>
      <w:rPr>
        <w:rFonts w:hint="default"/>
        <w:lang w:val="zh-CN" w:eastAsia="zh-CN" w:bidi="zh-CN"/>
      </w:rPr>
    </w:lvl>
    <w:lvl w:ilvl="8" w:tentative="0">
      <w:start w:val="0"/>
      <w:numFmt w:val="bullet"/>
      <w:lvlText w:val="•"/>
      <w:lvlJc w:val="left"/>
      <w:pPr>
        <w:ind w:left="6260" w:hanging="622"/>
      </w:pPr>
      <w:rPr>
        <w:rFonts w:hint="default"/>
        <w:lang w:val="zh-CN" w:eastAsia="zh-CN" w:bidi="zh-CN"/>
      </w:rPr>
    </w:lvl>
  </w:abstractNum>
  <w:abstractNum w:abstractNumId="3">
    <w:nsid w:val="0053208E"/>
    <w:multiLevelType w:val="multilevel"/>
    <w:tmpl w:val="0053208E"/>
    <w:lvl w:ilvl="0" w:tentative="0">
      <w:start w:val="1"/>
      <w:numFmt w:val="decimal"/>
      <w:lvlText w:val="%1"/>
      <w:lvlJc w:val="left"/>
      <w:pPr>
        <w:ind w:left="920" w:hanging="478"/>
        <w:jc w:val="left"/>
      </w:pPr>
      <w:rPr>
        <w:rFonts w:hint="default"/>
        <w:lang w:val="zh-CN" w:eastAsia="zh-CN" w:bidi="zh-CN"/>
      </w:rPr>
    </w:lvl>
    <w:lvl w:ilvl="1" w:tentative="0">
      <w:start w:val="1"/>
      <w:numFmt w:val="decimal"/>
      <w:lvlText w:val="%1.%2"/>
      <w:lvlJc w:val="left"/>
      <w:pPr>
        <w:ind w:left="920" w:hanging="478"/>
        <w:jc w:val="left"/>
      </w:pPr>
      <w:rPr>
        <w:rFonts w:hint="default" w:ascii="Times New Roman" w:hAnsi="Times New Roman" w:eastAsia="Times New Roman" w:cs="Times New Roman"/>
        <w:spacing w:val="-1"/>
        <w:w w:val="100"/>
        <w:sz w:val="30"/>
        <w:szCs w:val="30"/>
        <w:lang w:val="zh-CN" w:eastAsia="zh-CN" w:bidi="zh-CN"/>
      </w:rPr>
    </w:lvl>
    <w:lvl w:ilvl="2" w:tentative="0">
      <w:start w:val="0"/>
      <w:numFmt w:val="bullet"/>
      <w:lvlText w:val="•"/>
      <w:lvlJc w:val="left"/>
      <w:pPr>
        <w:ind w:left="2248" w:hanging="478"/>
      </w:pPr>
      <w:rPr>
        <w:rFonts w:hint="default"/>
        <w:lang w:val="zh-CN" w:eastAsia="zh-CN" w:bidi="zh-CN"/>
      </w:rPr>
    </w:lvl>
    <w:lvl w:ilvl="3" w:tentative="0">
      <w:start w:val="0"/>
      <w:numFmt w:val="bullet"/>
      <w:lvlText w:val="•"/>
      <w:lvlJc w:val="left"/>
      <w:pPr>
        <w:ind w:left="2912" w:hanging="478"/>
      </w:pPr>
      <w:rPr>
        <w:rFonts w:hint="default"/>
        <w:lang w:val="zh-CN" w:eastAsia="zh-CN" w:bidi="zh-CN"/>
      </w:rPr>
    </w:lvl>
    <w:lvl w:ilvl="4" w:tentative="0">
      <w:start w:val="0"/>
      <w:numFmt w:val="bullet"/>
      <w:lvlText w:val="•"/>
      <w:lvlJc w:val="left"/>
      <w:pPr>
        <w:ind w:left="3576" w:hanging="478"/>
      </w:pPr>
      <w:rPr>
        <w:rFonts w:hint="default"/>
        <w:lang w:val="zh-CN" w:eastAsia="zh-CN" w:bidi="zh-CN"/>
      </w:rPr>
    </w:lvl>
    <w:lvl w:ilvl="5" w:tentative="0">
      <w:start w:val="0"/>
      <w:numFmt w:val="bullet"/>
      <w:lvlText w:val="•"/>
      <w:lvlJc w:val="left"/>
      <w:pPr>
        <w:ind w:left="4240" w:hanging="478"/>
      </w:pPr>
      <w:rPr>
        <w:rFonts w:hint="default"/>
        <w:lang w:val="zh-CN" w:eastAsia="zh-CN" w:bidi="zh-CN"/>
      </w:rPr>
    </w:lvl>
    <w:lvl w:ilvl="6" w:tentative="0">
      <w:start w:val="0"/>
      <w:numFmt w:val="bullet"/>
      <w:lvlText w:val="•"/>
      <w:lvlJc w:val="left"/>
      <w:pPr>
        <w:ind w:left="4904" w:hanging="478"/>
      </w:pPr>
      <w:rPr>
        <w:rFonts w:hint="default"/>
        <w:lang w:val="zh-CN" w:eastAsia="zh-CN" w:bidi="zh-CN"/>
      </w:rPr>
    </w:lvl>
    <w:lvl w:ilvl="7" w:tentative="0">
      <w:start w:val="0"/>
      <w:numFmt w:val="bullet"/>
      <w:lvlText w:val="•"/>
      <w:lvlJc w:val="left"/>
      <w:pPr>
        <w:ind w:left="5568" w:hanging="478"/>
      </w:pPr>
      <w:rPr>
        <w:rFonts w:hint="default"/>
        <w:lang w:val="zh-CN" w:eastAsia="zh-CN" w:bidi="zh-CN"/>
      </w:rPr>
    </w:lvl>
    <w:lvl w:ilvl="8" w:tentative="0">
      <w:start w:val="0"/>
      <w:numFmt w:val="bullet"/>
      <w:lvlText w:val="•"/>
      <w:lvlJc w:val="left"/>
      <w:pPr>
        <w:ind w:left="6232" w:hanging="478"/>
      </w:pPr>
      <w:rPr>
        <w:rFonts w:hint="default"/>
        <w:lang w:val="zh-CN" w:eastAsia="zh-CN" w:bidi="zh-CN"/>
      </w:rPr>
    </w:lvl>
  </w:abstractNum>
  <w:abstractNum w:abstractNumId="4">
    <w:nsid w:val="59ADCABA"/>
    <w:multiLevelType w:val="multilevel"/>
    <w:tmpl w:val="59ADCABA"/>
    <w:lvl w:ilvl="0" w:tentative="0">
      <w:start w:val="3"/>
      <w:numFmt w:val="decimal"/>
      <w:lvlText w:val="%1"/>
      <w:lvlJc w:val="left"/>
      <w:pPr>
        <w:ind w:left="920" w:hanging="478"/>
        <w:jc w:val="left"/>
      </w:pPr>
      <w:rPr>
        <w:rFonts w:hint="default"/>
        <w:lang w:val="zh-CN" w:eastAsia="zh-CN" w:bidi="zh-CN"/>
      </w:rPr>
    </w:lvl>
    <w:lvl w:ilvl="1" w:tentative="0">
      <w:start w:val="1"/>
      <w:numFmt w:val="decimal"/>
      <w:lvlText w:val="%1.%2"/>
      <w:lvlJc w:val="left"/>
      <w:pPr>
        <w:ind w:left="920" w:hanging="478"/>
        <w:jc w:val="right"/>
      </w:pPr>
      <w:rPr>
        <w:rFonts w:hint="default" w:ascii="Times New Roman" w:hAnsi="Times New Roman" w:eastAsia="Times New Roman" w:cs="Times New Roman"/>
        <w:spacing w:val="-1"/>
        <w:w w:val="100"/>
        <w:sz w:val="30"/>
        <w:szCs w:val="30"/>
        <w:lang w:val="zh-CN" w:eastAsia="zh-CN" w:bidi="zh-CN"/>
      </w:rPr>
    </w:lvl>
    <w:lvl w:ilvl="2" w:tentative="0">
      <w:start w:val="0"/>
      <w:numFmt w:val="bullet"/>
      <w:lvlText w:val="•"/>
      <w:lvlJc w:val="left"/>
      <w:pPr>
        <w:ind w:left="2248" w:hanging="478"/>
      </w:pPr>
      <w:rPr>
        <w:rFonts w:hint="default"/>
        <w:lang w:val="zh-CN" w:eastAsia="zh-CN" w:bidi="zh-CN"/>
      </w:rPr>
    </w:lvl>
    <w:lvl w:ilvl="3" w:tentative="0">
      <w:start w:val="0"/>
      <w:numFmt w:val="bullet"/>
      <w:lvlText w:val="•"/>
      <w:lvlJc w:val="left"/>
      <w:pPr>
        <w:ind w:left="2912" w:hanging="478"/>
      </w:pPr>
      <w:rPr>
        <w:rFonts w:hint="default"/>
        <w:lang w:val="zh-CN" w:eastAsia="zh-CN" w:bidi="zh-CN"/>
      </w:rPr>
    </w:lvl>
    <w:lvl w:ilvl="4" w:tentative="0">
      <w:start w:val="0"/>
      <w:numFmt w:val="bullet"/>
      <w:lvlText w:val="•"/>
      <w:lvlJc w:val="left"/>
      <w:pPr>
        <w:ind w:left="3576" w:hanging="478"/>
      </w:pPr>
      <w:rPr>
        <w:rFonts w:hint="default"/>
        <w:lang w:val="zh-CN" w:eastAsia="zh-CN" w:bidi="zh-CN"/>
      </w:rPr>
    </w:lvl>
    <w:lvl w:ilvl="5" w:tentative="0">
      <w:start w:val="0"/>
      <w:numFmt w:val="bullet"/>
      <w:lvlText w:val="•"/>
      <w:lvlJc w:val="left"/>
      <w:pPr>
        <w:ind w:left="4240" w:hanging="478"/>
      </w:pPr>
      <w:rPr>
        <w:rFonts w:hint="default"/>
        <w:lang w:val="zh-CN" w:eastAsia="zh-CN" w:bidi="zh-CN"/>
      </w:rPr>
    </w:lvl>
    <w:lvl w:ilvl="6" w:tentative="0">
      <w:start w:val="0"/>
      <w:numFmt w:val="bullet"/>
      <w:lvlText w:val="•"/>
      <w:lvlJc w:val="left"/>
      <w:pPr>
        <w:ind w:left="4904" w:hanging="478"/>
      </w:pPr>
      <w:rPr>
        <w:rFonts w:hint="default"/>
        <w:lang w:val="zh-CN" w:eastAsia="zh-CN" w:bidi="zh-CN"/>
      </w:rPr>
    </w:lvl>
    <w:lvl w:ilvl="7" w:tentative="0">
      <w:start w:val="0"/>
      <w:numFmt w:val="bullet"/>
      <w:lvlText w:val="•"/>
      <w:lvlJc w:val="left"/>
      <w:pPr>
        <w:ind w:left="5568" w:hanging="478"/>
      </w:pPr>
      <w:rPr>
        <w:rFonts w:hint="default"/>
        <w:lang w:val="zh-CN" w:eastAsia="zh-CN" w:bidi="zh-CN"/>
      </w:rPr>
    </w:lvl>
    <w:lvl w:ilvl="8" w:tentative="0">
      <w:start w:val="0"/>
      <w:numFmt w:val="bullet"/>
      <w:lvlText w:val="•"/>
      <w:lvlJc w:val="left"/>
      <w:pPr>
        <w:ind w:left="6232" w:hanging="478"/>
      </w:pPr>
      <w:rPr>
        <w:rFonts w:hint="default"/>
        <w:lang w:val="zh-CN" w:eastAsia="zh-CN" w:bidi="zh-CN"/>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ocumentProtection w:enforcement="0"/>
  <w:defaultTabStop w:val="720"/>
  <w:evenAndOddHeaders w:val="1"/>
  <w:drawingGridHorizontalSpacing w:val="110"/>
  <w:displayHorizontalDrawingGridEvery w:val="2"/>
  <w:characterSpacingControl w:val="doNotCompress"/>
  <w:hdrShapeDefaults>
    <o:shapelayout v:ext="edit">
      <o:idmap v:ext="edit" data="2"/>
    </o:shapelayout>
  </w:hdrShapeDefaults>
  <w:compat>
    <w:ulTrailSpace/>
    <w:useFELayout/>
    <w:compatSetting w:name="compatibilityMode" w:uri="http://schemas.microsoft.com/office/word" w:val="12"/>
  </w:compat>
  <w:rsids>
    <w:rsidRoot w:val="00000000"/>
    <w:rsid w:val="08CF2348"/>
    <w:rsid w:val="1DD14159"/>
    <w:rsid w:val="60D53C1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ind w:left="160"/>
      <w:outlineLvl w:val="1"/>
    </w:pPr>
    <w:rPr>
      <w:rFonts w:ascii="黑体" w:hAnsi="黑体" w:eastAsia="黑体" w:cs="黑体"/>
      <w:sz w:val="36"/>
      <w:szCs w:val="36"/>
      <w:lang w:val="zh-CN" w:eastAsia="zh-CN" w:bidi="zh-CN"/>
    </w:rPr>
  </w:style>
  <w:style w:type="paragraph" w:styleId="3">
    <w:name w:val="heading 2"/>
    <w:basedOn w:val="1"/>
    <w:next w:val="1"/>
    <w:qFormat/>
    <w:uiPriority w:val="1"/>
    <w:pPr>
      <w:ind w:left="920" w:hanging="477"/>
      <w:outlineLvl w:val="2"/>
    </w:pPr>
    <w:rPr>
      <w:rFonts w:ascii="黑体" w:hAnsi="黑体" w:eastAsia="黑体" w:cs="黑体"/>
      <w:sz w:val="30"/>
      <w:szCs w:val="30"/>
      <w:lang w:val="zh-CN" w:eastAsia="zh-CN" w:bidi="zh-CN"/>
    </w:rPr>
  </w:style>
  <w:style w:type="paragraph" w:styleId="4">
    <w:name w:val="heading 3"/>
    <w:basedOn w:val="1"/>
    <w:next w:val="1"/>
    <w:qFormat/>
    <w:uiPriority w:val="1"/>
    <w:pPr>
      <w:outlineLvl w:val="3"/>
    </w:pPr>
    <w:rPr>
      <w:rFonts w:ascii="宋体" w:hAnsi="宋体" w:eastAsia="宋体" w:cs="宋体"/>
      <w:b/>
      <w:bCs/>
      <w:sz w:val="24"/>
      <w:szCs w:val="24"/>
      <w:lang w:val="zh-CN" w:eastAsia="zh-CN" w:bidi="zh-CN"/>
    </w:rPr>
  </w:style>
  <w:style w:type="character" w:default="1" w:styleId="7">
    <w:name w:val="Default Paragraph Font"/>
    <w:semiHidden/>
    <w:unhideWhenUsed/>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1"/>
    <w:rPr>
      <w:rFonts w:ascii="宋体" w:hAnsi="宋体" w:eastAsia="宋体" w:cs="宋体"/>
      <w:sz w:val="24"/>
      <w:szCs w:val="24"/>
      <w:lang w:val="zh-CN" w:eastAsia="zh-CN" w:bidi="zh-CN"/>
    </w:rPr>
  </w:style>
  <w:style w:type="table" w:customStyle="1" w:styleId="8">
    <w:name w:val="Table Normal"/>
    <w:semiHidden/>
    <w:unhideWhenUsed/>
    <w:qFormat/>
    <w:uiPriority w:val="2"/>
    <w:tblPr>
      <w:tblCellMar>
        <w:top w:w="0" w:type="dxa"/>
        <w:left w:w="0" w:type="dxa"/>
        <w:bottom w:w="0" w:type="dxa"/>
        <w:right w:w="0" w:type="dxa"/>
      </w:tblCellMar>
    </w:tblPr>
  </w:style>
  <w:style w:type="paragraph" w:styleId="9">
    <w:name w:val="List Paragraph"/>
    <w:basedOn w:val="1"/>
    <w:qFormat/>
    <w:uiPriority w:val="1"/>
    <w:pPr>
      <w:ind w:left="920" w:hanging="477"/>
    </w:pPr>
    <w:rPr>
      <w:rFonts w:ascii="宋体" w:hAnsi="宋体" w:eastAsia="宋体" w:cs="宋体"/>
      <w:lang w:val="zh-CN" w:eastAsia="zh-CN" w:bidi="zh-CN"/>
    </w:rPr>
  </w:style>
  <w:style w:type="paragraph" w:customStyle="1" w:styleId="10">
    <w:name w:val="Table Paragraph"/>
    <w:basedOn w:val="1"/>
    <w:qFormat/>
    <w:uiPriority w:val="1"/>
    <w:rPr>
      <w:rFonts w:ascii="Times New Roman" w:hAnsi="Times New Roman" w:eastAsia="Times New Roman" w:cs="Times New Roman"/>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7.jpeg"/><Relationship Id="rId2" Type="http://schemas.openxmlformats.org/officeDocument/2006/relationships/settings" Target="settings.xml"/><Relationship Id="rId19" Type="http://schemas.openxmlformats.org/officeDocument/2006/relationships/image" Target="media/image6.jpeg"/><Relationship Id="rId18" Type="http://schemas.openxmlformats.org/officeDocument/2006/relationships/image" Target="media/image5.jpeg"/><Relationship Id="rId17" Type="http://schemas.openxmlformats.org/officeDocument/2006/relationships/image" Target="media/image4.jpeg"/><Relationship Id="rId16" Type="http://schemas.openxmlformats.org/officeDocument/2006/relationships/image" Target="media/image3.jpeg"/><Relationship Id="rId15" Type="http://schemas.openxmlformats.org/officeDocument/2006/relationships/image" Target="media/image1.png"/><Relationship Id="rId14" Type="http://schemas.openxmlformats.org/officeDocument/2006/relationships/image" Target="media/image2.jpe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5"/>
    <customShpInfo spid="_x0000_s2056"/>
    <customShpInfo spid="_x0000_s2054"/>
    <customShpInfo spid="_x0000_s2053"/>
    <customShpInfo spid="_x0000_s2057"/>
    <customShpInfo spid="_x0000_s2058"/>
    <customShpInfo spid="_x0000_s2059"/>
    <customShpInfo spid="_x0000_s1027"/>
    <customShpInfo spid="_x0000_s1028"/>
    <customShpInfo spid="_x0000_s1026"/>
    <customShpInfo spid="_x0000_s1030"/>
    <customShpInfo spid="_x0000_s1031"/>
    <customShpInfo spid="_x0000_s1029"/>
    <customShpInfo spid="_x0000_s1032"/>
    <customShpInfo spid="_x0000_s1034"/>
    <customShpInfo spid="_x0000_s1035"/>
    <customShpInfo spid="_x0000_s1033"/>
    <customShpInfo spid="_x0000_s1036"/>
    <customShpInfo spid="_x0000_s1037"/>
    <customShpInfo spid="_x0000_s1038"/>
    <customShpInfo spid="_x0000_s1040"/>
    <customShpInfo spid="_x0000_s1039"/>
    <customShpInfo spid="_x0000_s1042"/>
    <customShpInfo spid="_x0000_s1043"/>
    <customShpInfo spid="_x0000_s1041"/>
    <customShpInfo spid="_x0000_s1044"/>
    <customShpInfo spid="_x0000_s1046"/>
    <customShpInfo spid="_x0000_s1045"/>
    <customShpInfo spid="_x0000_s1047"/>
    <customShpInfo spid="_x0000_s1048"/>
    <customShpInfo spid="_x0000_s1049"/>
    <customShpInfo spid="_x0000_s1050"/>
    <customShpInfo spid="_x0000_s1051"/>
    <customShpInfo spid="_x0000_s1053"/>
    <customShpInfo spid="_x0000_s1054"/>
    <customShpInfo spid="_x0000_s1052"/>
    <customShpInfo spid="_x0000_s1055"/>
    <customShpInfo spid="_x0000_s1056"/>
    <customShpInfo spid="_x0000_s1057"/>
    <customShpInfo spid="_x0000_s1058"/>
    <customShpInfo spid="_x0000_s1059"/>
    <customShpInfo spid="_x0000_s1061"/>
    <customShpInfo spid="_x0000_s1062"/>
    <customShpInfo spid="_x0000_s1060"/>
    <customShpInfo spid="_x0000_s106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ScaleCrop>false</ScaleCrop>
  <LinksUpToDate>false</LinksUpToDate>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2019-06-10T07:43:00Z</dcterms:created>
  <dc:creator>Admin</dc:creator>
  <cp:lastModifiedBy>万里孤坟</cp:lastModifiedBy>
  <dcterms:modified xsi:type="dcterms:W3CDTF">2021-12-28T10:03:00Z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2019-04-13T00:00:00Z</vt:filetime>
  </property>
  <property fmtid="{D5CDD505-2E9C-101B-9397-08002B2CF9AE}" pid="3" name="Creator">
    <vt:lpwstr>WPS 文字</vt:lpwstr>
  </property>
  <property fmtid="{D5CDD505-2E9C-101B-9397-08002B2CF9AE}" pid="4" name="LastSaved">
    <vt:filetime>2019-06-10T00:00:00Z</vt:filetime>
  </property>
  <property fmtid="{D5CDD505-2E9C-101B-9397-08002B2CF9AE}" pid="5" name="KSOProductBuildVer">
    <vt:lpwstr>2052-11.1.0.10314</vt:lpwstr>
  </property>
</Properties>
</file>